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336770" w14:textId="77777777" w:rsidR="00B17F5F" w:rsidRPr="00835431" w:rsidRDefault="00B17F5F" w:rsidP="00B17F5F">
      <w:pPr>
        <w:jc w:val="both"/>
      </w:pPr>
      <w:r w:rsidRPr="00835431">
        <w:rPr>
          <w:rFonts w:ascii="Times New Roman" w:eastAsia="Times New Roman" w:hAnsi="Times New Roman"/>
          <w:b/>
          <w:noProof/>
          <w:sz w:val="48"/>
          <w:lang w:eastAsia="en-IE"/>
        </w:rPr>
        <w:drawing>
          <wp:anchor distT="0" distB="0" distL="114300" distR="114300" simplePos="0" relativeHeight="251659264" behindDoc="1" locked="0" layoutInCell="1" allowOverlap="1" wp14:anchorId="538CDA94" wp14:editId="5DAA452E">
            <wp:simplePos x="0" y="0"/>
            <wp:positionH relativeFrom="column">
              <wp:posOffset>2219325</wp:posOffset>
            </wp:positionH>
            <wp:positionV relativeFrom="paragraph">
              <wp:posOffset>66675</wp:posOffset>
            </wp:positionV>
            <wp:extent cx="1409700" cy="1651005"/>
            <wp:effectExtent l="0" t="0" r="0" b="635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1409700" cy="1651005"/>
                    </a:xfrm>
                    <a:prstGeom prst="rect">
                      <a:avLst/>
                    </a:prstGeom>
                    <a:noFill/>
                  </pic:spPr>
                </pic:pic>
              </a:graphicData>
            </a:graphic>
            <wp14:sizeRelH relativeFrom="page">
              <wp14:pctWidth>0</wp14:pctWidth>
            </wp14:sizeRelH>
            <wp14:sizeRelV relativeFrom="page">
              <wp14:pctHeight>0</wp14:pctHeight>
            </wp14:sizeRelV>
          </wp:anchor>
        </w:drawing>
      </w:r>
    </w:p>
    <w:p w14:paraId="18141313" w14:textId="77777777" w:rsidR="00B17F5F" w:rsidRPr="00835431" w:rsidRDefault="00B17F5F" w:rsidP="00B17F5F">
      <w:pPr>
        <w:jc w:val="both"/>
      </w:pPr>
    </w:p>
    <w:p w14:paraId="552C7C25" w14:textId="77777777" w:rsidR="00B17F5F" w:rsidRPr="00835431" w:rsidRDefault="00B17F5F" w:rsidP="00B17F5F">
      <w:pPr>
        <w:jc w:val="center"/>
      </w:pPr>
    </w:p>
    <w:p w14:paraId="26A372C8" w14:textId="77777777" w:rsidR="00B17F5F" w:rsidRPr="00835431" w:rsidRDefault="00B17F5F" w:rsidP="00B17F5F">
      <w:pPr>
        <w:jc w:val="both"/>
      </w:pPr>
    </w:p>
    <w:p w14:paraId="6777263D" w14:textId="77777777" w:rsidR="00B17F5F" w:rsidRPr="00835431" w:rsidRDefault="00B17F5F" w:rsidP="00B17F5F">
      <w:pPr>
        <w:jc w:val="both"/>
      </w:pPr>
    </w:p>
    <w:p w14:paraId="6102EC37" w14:textId="77777777" w:rsidR="00B17F5F" w:rsidRPr="00835431" w:rsidRDefault="00B17F5F" w:rsidP="00B17F5F">
      <w:pPr>
        <w:jc w:val="both"/>
      </w:pPr>
    </w:p>
    <w:p w14:paraId="482CF610" w14:textId="77777777" w:rsidR="00B17F5F" w:rsidRPr="00835431" w:rsidRDefault="00B17F5F" w:rsidP="00B17F5F">
      <w:pPr>
        <w:jc w:val="center"/>
      </w:pPr>
    </w:p>
    <w:p w14:paraId="7FE895DB" w14:textId="77777777" w:rsidR="00B17F5F" w:rsidRPr="00835431" w:rsidRDefault="00B17F5F" w:rsidP="00B17F5F">
      <w:pPr>
        <w:jc w:val="both"/>
      </w:pPr>
    </w:p>
    <w:p w14:paraId="18C9EECB" w14:textId="77777777" w:rsidR="00B17F5F" w:rsidRPr="00835431" w:rsidRDefault="00B17F5F" w:rsidP="00B17F5F">
      <w:pPr>
        <w:jc w:val="both"/>
      </w:pPr>
    </w:p>
    <w:p w14:paraId="15DA9B85" w14:textId="77777777" w:rsidR="00B17F5F" w:rsidRPr="00835431" w:rsidRDefault="00B17F5F" w:rsidP="00B17F5F">
      <w:pPr>
        <w:jc w:val="both"/>
        <w:rPr>
          <w:rFonts w:ascii="Times New Roman" w:hAnsi="Times New Roman"/>
          <w:sz w:val="44"/>
          <w:szCs w:val="44"/>
        </w:rPr>
      </w:pPr>
    </w:p>
    <w:p w14:paraId="7E8CF283" w14:textId="3E0B1687" w:rsidR="00B17F5F" w:rsidRPr="00835431" w:rsidRDefault="00B17F5F" w:rsidP="00B17F5F">
      <w:pPr>
        <w:jc w:val="center"/>
        <w:rPr>
          <w:rFonts w:ascii="Times New Roman" w:hAnsi="Times New Roman"/>
          <w:b/>
          <w:bCs/>
          <w:sz w:val="44"/>
          <w:szCs w:val="44"/>
        </w:rPr>
      </w:pPr>
      <w:r w:rsidRPr="00835431">
        <w:rPr>
          <w:rFonts w:ascii="Times New Roman" w:hAnsi="Times New Roman"/>
          <w:b/>
          <w:bCs/>
          <w:sz w:val="44"/>
          <w:szCs w:val="44"/>
        </w:rPr>
        <w:t>Code of</w:t>
      </w:r>
      <w:r w:rsidR="00777674">
        <w:rPr>
          <w:rFonts w:ascii="Times New Roman" w:hAnsi="Times New Roman"/>
          <w:b/>
          <w:bCs/>
          <w:sz w:val="44"/>
          <w:szCs w:val="44"/>
        </w:rPr>
        <w:t xml:space="preserve"> </w:t>
      </w:r>
      <w:r w:rsidRPr="00835431">
        <w:rPr>
          <w:rFonts w:ascii="Times New Roman" w:hAnsi="Times New Roman"/>
          <w:b/>
          <w:bCs/>
          <w:sz w:val="44"/>
          <w:szCs w:val="44"/>
        </w:rPr>
        <w:t>Behaviour</w:t>
      </w:r>
      <w:r w:rsidR="00FD6815" w:rsidRPr="00835431">
        <w:rPr>
          <w:rFonts w:ascii="Times New Roman" w:hAnsi="Times New Roman"/>
          <w:b/>
          <w:bCs/>
          <w:sz w:val="44"/>
          <w:szCs w:val="44"/>
        </w:rPr>
        <w:t xml:space="preserve"> </w:t>
      </w:r>
      <w:r w:rsidRPr="00835431">
        <w:rPr>
          <w:rFonts w:ascii="Times New Roman" w:hAnsi="Times New Roman"/>
          <w:b/>
          <w:bCs/>
          <w:sz w:val="44"/>
          <w:szCs w:val="44"/>
        </w:rPr>
        <w:t>– February 2022</w:t>
      </w:r>
    </w:p>
    <w:p w14:paraId="00408A73" w14:textId="77777777" w:rsidR="00B17F5F" w:rsidRPr="00835431" w:rsidRDefault="00B17F5F" w:rsidP="00B17F5F">
      <w:pPr>
        <w:jc w:val="center"/>
        <w:rPr>
          <w:rFonts w:ascii="Times New Roman" w:hAnsi="Times New Roman"/>
          <w:sz w:val="44"/>
          <w:szCs w:val="44"/>
        </w:rPr>
      </w:pPr>
    </w:p>
    <w:tbl>
      <w:tblPr>
        <w:tblStyle w:val="TableGrid"/>
        <w:tblW w:w="0" w:type="auto"/>
        <w:tblLook w:val="04A0" w:firstRow="1" w:lastRow="0" w:firstColumn="1" w:lastColumn="0" w:noHBand="0" w:noVBand="1"/>
      </w:tblPr>
      <w:tblGrid>
        <w:gridCol w:w="9016"/>
      </w:tblGrid>
      <w:tr w:rsidR="00B17F5F" w:rsidRPr="00835431" w14:paraId="424A2F29" w14:textId="77777777" w:rsidTr="00B17F5F">
        <w:tc>
          <w:tcPr>
            <w:tcW w:w="9016" w:type="dxa"/>
          </w:tcPr>
          <w:p w14:paraId="470BFED2" w14:textId="77777777" w:rsidR="00B17F5F" w:rsidRPr="00835431" w:rsidRDefault="00B17F5F" w:rsidP="00B17F5F">
            <w:pPr>
              <w:jc w:val="center"/>
              <w:rPr>
                <w:b/>
                <w:bCs/>
                <w:sz w:val="32"/>
                <w:szCs w:val="32"/>
              </w:rPr>
            </w:pPr>
            <w:r w:rsidRPr="00835431">
              <w:rPr>
                <w:b/>
                <w:bCs/>
                <w:sz w:val="32"/>
                <w:szCs w:val="32"/>
              </w:rPr>
              <w:t>Vision</w:t>
            </w:r>
          </w:p>
          <w:p w14:paraId="323B9C1A" w14:textId="3E7D4262" w:rsidR="00B17F5F" w:rsidRPr="00835431" w:rsidRDefault="00B17F5F" w:rsidP="00B17F5F">
            <w:pPr>
              <w:jc w:val="both"/>
              <w:rPr>
                <w:rFonts w:ascii="Times New Roman" w:hAnsi="Times New Roman"/>
                <w:color w:val="000000"/>
                <w:sz w:val="24"/>
                <w:szCs w:val="24"/>
                <w:shd w:val="clear" w:color="auto" w:fill="FFFFFF"/>
              </w:rPr>
            </w:pPr>
            <w:r w:rsidRPr="00835431">
              <w:rPr>
                <w:rFonts w:ascii="Times New Roman" w:hAnsi="Times New Roman"/>
                <w:sz w:val="24"/>
                <w:szCs w:val="24"/>
              </w:rPr>
              <w:t>‘Our</w:t>
            </w:r>
            <w:r w:rsidRPr="00835431">
              <w:rPr>
                <w:rFonts w:ascii="Times New Roman" w:hAnsi="Times New Roman"/>
                <w:color w:val="000000"/>
                <w:sz w:val="24"/>
                <w:szCs w:val="24"/>
                <w:shd w:val="clear" w:color="auto" w:fill="FFFFFF"/>
              </w:rPr>
              <w:t> </w:t>
            </w:r>
            <w:r w:rsidRPr="00835431">
              <w:rPr>
                <w:rStyle w:val="markndoqtl9f9"/>
                <w:rFonts w:ascii="Times New Roman" w:hAnsi="Times New Roman"/>
                <w:color w:val="000000"/>
                <w:sz w:val="24"/>
                <w:szCs w:val="24"/>
                <w:bdr w:val="none" w:sz="0" w:space="0" w:color="auto" w:frame="1"/>
                <w:shd w:val="clear" w:color="auto" w:fill="FFFFFF"/>
              </w:rPr>
              <w:t>vision</w:t>
            </w:r>
            <w:r w:rsidRPr="00835431">
              <w:rPr>
                <w:rFonts w:ascii="Times New Roman" w:hAnsi="Times New Roman"/>
                <w:color w:val="000000"/>
                <w:sz w:val="24"/>
                <w:szCs w:val="24"/>
                <w:shd w:val="clear" w:color="auto" w:fill="FFFFFF"/>
              </w:rPr>
              <w:t xml:space="preserve"> for </w:t>
            </w:r>
            <w:proofErr w:type="spellStart"/>
            <w:r w:rsidRPr="00835431">
              <w:rPr>
                <w:rFonts w:ascii="Times New Roman" w:hAnsi="Times New Roman"/>
                <w:color w:val="000000"/>
                <w:sz w:val="24"/>
                <w:szCs w:val="24"/>
                <w:shd w:val="clear" w:color="auto" w:fill="FFFFFF"/>
              </w:rPr>
              <w:t>Coláiste</w:t>
            </w:r>
            <w:proofErr w:type="spellEnd"/>
            <w:r w:rsidRPr="00835431">
              <w:rPr>
                <w:rFonts w:ascii="Times New Roman" w:hAnsi="Times New Roman"/>
                <w:color w:val="000000"/>
                <w:sz w:val="24"/>
                <w:szCs w:val="24"/>
                <w:shd w:val="clear" w:color="auto" w:fill="FFFFFF"/>
              </w:rPr>
              <w:t xml:space="preserve"> </w:t>
            </w:r>
            <w:proofErr w:type="spellStart"/>
            <w:r w:rsidRPr="00835431">
              <w:rPr>
                <w:rFonts w:ascii="Times New Roman" w:hAnsi="Times New Roman"/>
                <w:color w:val="000000"/>
                <w:sz w:val="24"/>
                <w:szCs w:val="24"/>
                <w:shd w:val="clear" w:color="auto" w:fill="FFFFFF"/>
              </w:rPr>
              <w:t>na</w:t>
            </w:r>
            <w:proofErr w:type="spellEnd"/>
            <w:r w:rsidRPr="00835431">
              <w:rPr>
                <w:rFonts w:ascii="Times New Roman" w:hAnsi="Times New Roman"/>
                <w:color w:val="000000"/>
                <w:sz w:val="24"/>
                <w:szCs w:val="24"/>
                <w:shd w:val="clear" w:color="auto" w:fill="FFFFFF"/>
              </w:rPr>
              <w:t xml:space="preserve"> </w:t>
            </w:r>
            <w:proofErr w:type="spellStart"/>
            <w:r w:rsidRPr="00835431">
              <w:rPr>
                <w:rFonts w:ascii="Times New Roman" w:hAnsi="Times New Roman"/>
                <w:color w:val="000000"/>
                <w:sz w:val="24"/>
                <w:szCs w:val="24"/>
                <w:shd w:val="clear" w:color="auto" w:fill="FFFFFF"/>
              </w:rPr>
              <w:t>hInse</w:t>
            </w:r>
            <w:proofErr w:type="spellEnd"/>
            <w:r w:rsidRPr="00835431">
              <w:rPr>
                <w:rFonts w:ascii="Times New Roman" w:hAnsi="Times New Roman"/>
                <w:color w:val="000000"/>
                <w:sz w:val="24"/>
                <w:szCs w:val="24"/>
                <w:shd w:val="clear" w:color="auto" w:fill="FFFFFF"/>
              </w:rPr>
              <w:t xml:space="preserve"> is an outstanding progressive centre of teaching and learning, where the three cornerstones of our school </w:t>
            </w:r>
            <w:proofErr w:type="spellStart"/>
            <w:r w:rsidRPr="00835431">
              <w:rPr>
                <w:rFonts w:ascii="Times New Roman" w:hAnsi="Times New Roman"/>
                <w:color w:val="000000"/>
                <w:sz w:val="24"/>
                <w:szCs w:val="24"/>
                <w:shd w:val="clear" w:color="auto" w:fill="FFFFFF"/>
              </w:rPr>
              <w:t>bród</w:t>
            </w:r>
            <w:proofErr w:type="spellEnd"/>
            <w:r w:rsidRPr="00835431">
              <w:rPr>
                <w:rFonts w:ascii="Times New Roman" w:hAnsi="Times New Roman"/>
                <w:color w:val="000000"/>
                <w:sz w:val="24"/>
                <w:szCs w:val="24"/>
                <w:shd w:val="clear" w:color="auto" w:fill="FFFFFF"/>
              </w:rPr>
              <w:t xml:space="preserve"> (pride), </w:t>
            </w:r>
            <w:proofErr w:type="spellStart"/>
            <w:r w:rsidRPr="00835431">
              <w:rPr>
                <w:rFonts w:ascii="Times New Roman" w:hAnsi="Times New Roman"/>
                <w:color w:val="000000"/>
                <w:sz w:val="24"/>
                <w:szCs w:val="24"/>
                <w:shd w:val="clear" w:color="auto" w:fill="FFFFFF"/>
              </w:rPr>
              <w:t>uaillmhian</w:t>
            </w:r>
            <w:proofErr w:type="spellEnd"/>
            <w:r w:rsidRPr="00835431">
              <w:rPr>
                <w:rFonts w:ascii="Times New Roman" w:hAnsi="Times New Roman"/>
                <w:color w:val="000000"/>
                <w:sz w:val="24"/>
                <w:szCs w:val="24"/>
                <w:shd w:val="clear" w:color="auto" w:fill="FFFFFF"/>
              </w:rPr>
              <w:t xml:space="preserve"> (ambition) and </w:t>
            </w:r>
            <w:proofErr w:type="spellStart"/>
            <w:r w:rsidRPr="00835431">
              <w:rPr>
                <w:rFonts w:ascii="Times New Roman" w:hAnsi="Times New Roman"/>
                <w:color w:val="000000"/>
                <w:sz w:val="24"/>
                <w:szCs w:val="24"/>
                <w:shd w:val="clear" w:color="auto" w:fill="FFFFFF"/>
              </w:rPr>
              <w:t>dearfacht</w:t>
            </w:r>
            <w:proofErr w:type="spellEnd"/>
            <w:r w:rsidRPr="00835431">
              <w:rPr>
                <w:rFonts w:ascii="Times New Roman" w:hAnsi="Times New Roman"/>
                <w:color w:val="000000"/>
                <w:sz w:val="24"/>
                <w:szCs w:val="24"/>
                <w:shd w:val="clear" w:color="auto" w:fill="FFFFFF"/>
              </w:rPr>
              <w:t xml:space="preserve"> (positivity) are lived daily allowing personal growth and wellbeing and empowering us to </w:t>
            </w:r>
            <w:proofErr w:type="spellStart"/>
            <w:r w:rsidRPr="00835431">
              <w:rPr>
                <w:rFonts w:ascii="Times New Roman" w:hAnsi="Times New Roman"/>
                <w:color w:val="000000"/>
                <w:sz w:val="24"/>
                <w:szCs w:val="24"/>
                <w:shd w:val="clear" w:color="auto" w:fill="FFFFFF"/>
              </w:rPr>
              <w:t>aim</w:t>
            </w:r>
            <w:r w:rsidR="00361BF8">
              <w:rPr>
                <w:rFonts w:ascii="Times New Roman" w:hAnsi="Times New Roman"/>
                <w:color w:val="000000"/>
                <w:sz w:val="24"/>
                <w:szCs w:val="24"/>
                <w:shd w:val="clear" w:color="auto" w:fill="FFFFFF"/>
              </w:rPr>
              <w:t>s</w:t>
            </w:r>
            <w:r w:rsidRPr="00835431">
              <w:rPr>
                <w:rFonts w:ascii="Times New Roman" w:hAnsi="Times New Roman"/>
                <w:color w:val="000000"/>
                <w:sz w:val="24"/>
                <w:szCs w:val="24"/>
                <w:shd w:val="clear" w:color="auto" w:fill="FFFFFF"/>
              </w:rPr>
              <w:t>igh</w:t>
            </w:r>
            <w:proofErr w:type="spellEnd"/>
            <w:r w:rsidRPr="00835431">
              <w:rPr>
                <w:rFonts w:ascii="Times New Roman" w:hAnsi="Times New Roman"/>
                <w:color w:val="000000"/>
                <w:sz w:val="24"/>
                <w:szCs w:val="24"/>
                <w:shd w:val="clear" w:color="auto" w:fill="FFFFFF"/>
              </w:rPr>
              <w:t xml:space="preserve"> </w:t>
            </w:r>
            <w:proofErr w:type="spellStart"/>
            <w:r w:rsidRPr="00835431">
              <w:rPr>
                <w:rFonts w:ascii="Times New Roman" w:hAnsi="Times New Roman"/>
                <w:color w:val="000000"/>
                <w:sz w:val="24"/>
                <w:szCs w:val="24"/>
                <w:shd w:val="clear" w:color="auto" w:fill="FFFFFF"/>
              </w:rPr>
              <w:t>ar</w:t>
            </w:r>
            <w:proofErr w:type="spellEnd"/>
            <w:r w:rsidRPr="00835431">
              <w:rPr>
                <w:rFonts w:ascii="Times New Roman" w:hAnsi="Times New Roman"/>
                <w:color w:val="000000"/>
                <w:sz w:val="24"/>
                <w:szCs w:val="24"/>
                <w:shd w:val="clear" w:color="auto" w:fill="FFFFFF"/>
              </w:rPr>
              <w:t xml:space="preserve"> </w:t>
            </w:r>
            <w:proofErr w:type="spellStart"/>
            <w:r w:rsidRPr="00835431">
              <w:rPr>
                <w:rFonts w:ascii="Times New Roman" w:hAnsi="Times New Roman"/>
                <w:color w:val="000000"/>
                <w:sz w:val="24"/>
                <w:szCs w:val="24"/>
                <w:shd w:val="clear" w:color="auto" w:fill="FFFFFF"/>
              </w:rPr>
              <w:t>realt</w:t>
            </w:r>
            <w:proofErr w:type="spellEnd"/>
            <w:r w:rsidRPr="00835431">
              <w:rPr>
                <w:rFonts w:ascii="Times New Roman" w:hAnsi="Times New Roman"/>
                <w:color w:val="000000"/>
                <w:sz w:val="24"/>
                <w:szCs w:val="24"/>
                <w:shd w:val="clear" w:color="auto" w:fill="FFFFFF"/>
              </w:rPr>
              <w:t xml:space="preserve"> </w:t>
            </w:r>
            <w:proofErr w:type="spellStart"/>
            <w:r w:rsidRPr="00835431">
              <w:rPr>
                <w:rFonts w:ascii="Times New Roman" w:hAnsi="Times New Roman"/>
                <w:color w:val="000000"/>
                <w:sz w:val="24"/>
                <w:szCs w:val="24"/>
                <w:shd w:val="clear" w:color="auto" w:fill="FFFFFF"/>
              </w:rPr>
              <w:t>eolais</w:t>
            </w:r>
            <w:proofErr w:type="spellEnd"/>
            <w:r w:rsidRPr="00835431">
              <w:rPr>
                <w:rFonts w:ascii="Times New Roman" w:hAnsi="Times New Roman"/>
                <w:color w:val="000000"/>
                <w:sz w:val="24"/>
                <w:szCs w:val="24"/>
                <w:shd w:val="clear" w:color="auto" w:fill="FFFFFF"/>
              </w:rPr>
              <w:t> through positive relationships, respect, inclusivity and encouragement'.</w:t>
            </w:r>
          </w:p>
          <w:p w14:paraId="33E06331" w14:textId="77777777" w:rsidR="00B17F5F" w:rsidRPr="00835431" w:rsidRDefault="00B17F5F" w:rsidP="00B17F5F">
            <w:pPr>
              <w:jc w:val="both"/>
              <w:rPr>
                <w:rFonts w:ascii="Times New Roman" w:hAnsi="Times New Roman"/>
                <w:i/>
                <w:sz w:val="24"/>
                <w:szCs w:val="24"/>
              </w:rPr>
            </w:pPr>
            <w:r w:rsidRPr="00835431">
              <w:rPr>
                <w:rFonts w:ascii="Times New Roman" w:hAnsi="Times New Roman"/>
                <w:color w:val="000000"/>
                <w:sz w:val="24"/>
                <w:szCs w:val="24"/>
                <w:shd w:val="clear" w:color="auto" w:fill="FFFFFF"/>
              </w:rPr>
              <w:t> </w:t>
            </w:r>
          </w:p>
        </w:tc>
      </w:tr>
    </w:tbl>
    <w:p w14:paraId="33000200" w14:textId="77777777" w:rsidR="00B17F5F" w:rsidRPr="00835431" w:rsidRDefault="00B17F5F" w:rsidP="00B17F5F">
      <w:pPr>
        <w:jc w:val="both"/>
      </w:pPr>
    </w:p>
    <w:p w14:paraId="22598621" w14:textId="77777777" w:rsidR="00B17F5F" w:rsidRPr="00835431" w:rsidRDefault="00B17F5F" w:rsidP="00B17F5F">
      <w:pPr>
        <w:jc w:val="both"/>
      </w:pPr>
    </w:p>
    <w:p w14:paraId="5F7B6871" w14:textId="77777777" w:rsidR="00637B81" w:rsidRPr="00835431" w:rsidRDefault="003628B5" w:rsidP="003628B5">
      <w:pPr>
        <w:jc w:val="both"/>
        <w:rPr>
          <w:rFonts w:ascii="Times New Roman" w:hAnsi="Times New Roman"/>
          <w:b/>
          <w:bCs/>
          <w:sz w:val="32"/>
          <w:szCs w:val="32"/>
        </w:rPr>
      </w:pPr>
      <w:r w:rsidRPr="00835431">
        <w:rPr>
          <w:rFonts w:ascii="Times New Roman" w:hAnsi="Times New Roman"/>
          <w:b/>
          <w:bCs/>
          <w:sz w:val="32"/>
          <w:szCs w:val="32"/>
        </w:rPr>
        <w:t>CONTENTS</w:t>
      </w:r>
    </w:p>
    <w:p w14:paraId="1C62A9B2" w14:textId="77777777" w:rsidR="00B17F5F" w:rsidRPr="00835431" w:rsidRDefault="00B17F5F">
      <w:pPr>
        <w:rPr>
          <w:b/>
          <w:bCs/>
        </w:rPr>
      </w:pPr>
    </w:p>
    <w:p w14:paraId="1014C1B2" w14:textId="77777777" w:rsidR="00B17F5F" w:rsidRPr="00835431" w:rsidRDefault="00B17F5F" w:rsidP="00B17F5F">
      <w:pPr>
        <w:pStyle w:val="ListParagraph"/>
        <w:numPr>
          <w:ilvl w:val="0"/>
          <w:numId w:val="1"/>
        </w:numPr>
        <w:jc w:val="both"/>
        <w:rPr>
          <w:rFonts w:ascii="Times New Roman" w:hAnsi="Times New Roman" w:cs="Times New Roman"/>
          <w:sz w:val="24"/>
          <w:szCs w:val="24"/>
          <w:lang w:val="en-US"/>
        </w:rPr>
      </w:pPr>
      <w:r w:rsidRPr="00835431">
        <w:rPr>
          <w:rFonts w:ascii="Times New Roman" w:hAnsi="Times New Roman" w:cs="Times New Roman"/>
          <w:sz w:val="24"/>
          <w:szCs w:val="24"/>
          <w:lang w:val="en-US"/>
        </w:rPr>
        <w:t xml:space="preserve">RATIONALE </w:t>
      </w:r>
    </w:p>
    <w:p w14:paraId="07578DB4" w14:textId="77777777" w:rsidR="00B17F5F" w:rsidRPr="00835431" w:rsidRDefault="00B17F5F" w:rsidP="00B17F5F">
      <w:pPr>
        <w:pStyle w:val="ListParagraph"/>
        <w:numPr>
          <w:ilvl w:val="0"/>
          <w:numId w:val="1"/>
        </w:numPr>
        <w:jc w:val="both"/>
        <w:rPr>
          <w:rFonts w:ascii="Times New Roman" w:hAnsi="Times New Roman" w:cs="Times New Roman"/>
          <w:sz w:val="24"/>
          <w:szCs w:val="24"/>
          <w:lang w:val="en-US"/>
        </w:rPr>
      </w:pPr>
      <w:r w:rsidRPr="00835431">
        <w:rPr>
          <w:rFonts w:ascii="Times New Roman" w:hAnsi="Times New Roman" w:cs="Times New Roman"/>
          <w:sz w:val="24"/>
          <w:szCs w:val="24"/>
          <w:lang w:val="en-US"/>
        </w:rPr>
        <w:t xml:space="preserve">RELATION TO VISION </w:t>
      </w:r>
    </w:p>
    <w:p w14:paraId="44E3E32B" w14:textId="77777777" w:rsidR="00B17F5F" w:rsidRPr="00835431" w:rsidRDefault="00B17F5F" w:rsidP="00B17F5F">
      <w:pPr>
        <w:pStyle w:val="ListParagraph"/>
        <w:numPr>
          <w:ilvl w:val="0"/>
          <w:numId w:val="1"/>
        </w:numPr>
        <w:jc w:val="both"/>
        <w:rPr>
          <w:rFonts w:ascii="Times New Roman" w:hAnsi="Times New Roman" w:cs="Times New Roman"/>
          <w:sz w:val="24"/>
          <w:szCs w:val="24"/>
          <w:lang w:val="en-US"/>
        </w:rPr>
      </w:pPr>
      <w:r w:rsidRPr="00835431">
        <w:rPr>
          <w:rFonts w:ascii="Times New Roman" w:hAnsi="Times New Roman" w:cs="Times New Roman"/>
          <w:sz w:val="24"/>
          <w:szCs w:val="24"/>
          <w:lang w:val="en-US"/>
        </w:rPr>
        <w:t xml:space="preserve">AIMS OF OUR CODE OF </w:t>
      </w:r>
      <w:r w:rsidR="00FD6815" w:rsidRPr="00835431">
        <w:rPr>
          <w:rFonts w:ascii="Times New Roman" w:hAnsi="Times New Roman" w:cs="Times New Roman"/>
          <w:sz w:val="24"/>
          <w:szCs w:val="24"/>
          <w:lang w:val="en-US"/>
        </w:rPr>
        <w:t xml:space="preserve">POSITIVE </w:t>
      </w:r>
      <w:r w:rsidRPr="00835431">
        <w:rPr>
          <w:rFonts w:ascii="Times New Roman" w:hAnsi="Times New Roman" w:cs="Times New Roman"/>
          <w:sz w:val="24"/>
          <w:szCs w:val="24"/>
          <w:lang w:val="en-US"/>
        </w:rPr>
        <w:t xml:space="preserve">BEHAVIOUR  </w:t>
      </w:r>
    </w:p>
    <w:p w14:paraId="758ECBF9" w14:textId="77777777" w:rsidR="00B17F5F" w:rsidRPr="00835431" w:rsidRDefault="00B17F5F" w:rsidP="00B17F5F">
      <w:pPr>
        <w:pStyle w:val="ListParagraph"/>
        <w:numPr>
          <w:ilvl w:val="0"/>
          <w:numId w:val="1"/>
        </w:numPr>
        <w:jc w:val="both"/>
        <w:rPr>
          <w:rFonts w:ascii="Times New Roman" w:hAnsi="Times New Roman" w:cs="Times New Roman"/>
          <w:sz w:val="24"/>
          <w:szCs w:val="24"/>
          <w:lang w:val="en-US"/>
        </w:rPr>
      </w:pPr>
      <w:r w:rsidRPr="00835431">
        <w:rPr>
          <w:rFonts w:ascii="Times New Roman" w:hAnsi="Times New Roman" w:cs="Times New Roman"/>
          <w:sz w:val="24"/>
          <w:szCs w:val="24"/>
          <w:lang w:val="en-US"/>
        </w:rPr>
        <w:t>CONTENT</w:t>
      </w:r>
      <w:r w:rsidR="00400B9C" w:rsidRPr="00835431">
        <w:rPr>
          <w:rFonts w:ascii="Times New Roman" w:hAnsi="Times New Roman" w:cs="Times New Roman"/>
          <w:sz w:val="24"/>
          <w:szCs w:val="24"/>
          <w:lang w:val="en-US"/>
        </w:rPr>
        <w:t>S</w:t>
      </w:r>
    </w:p>
    <w:p w14:paraId="02340A1E" w14:textId="77777777" w:rsidR="00400B9C" w:rsidRPr="00835431" w:rsidRDefault="00B17F5F" w:rsidP="00B17F5F">
      <w:pPr>
        <w:pStyle w:val="ListParagraph"/>
        <w:numPr>
          <w:ilvl w:val="1"/>
          <w:numId w:val="2"/>
        </w:numPr>
        <w:jc w:val="both"/>
        <w:rPr>
          <w:rFonts w:ascii="Times New Roman" w:hAnsi="Times New Roman" w:cs="Times New Roman"/>
          <w:sz w:val="24"/>
          <w:szCs w:val="24"/>
          <w:lang w:val="en-US"/>
        </w:rPr>
      </w:pPr>
      <w:r w:rsidRPr="00835431">
        <w:rPr>
          <w:rFonts w:ascii="Times New Roman" w:hAnsi="Times New Roman" w:cs="Times New Roman"/>
          <w:sz w:val="24"/>
          <w:szCs w:val="24"/>
          <w:lang w:val="en-US"/>
        </w:rPr>
        <w:t xml:space="preserve">Section 1: </w:t>
      </w:r>
      <w:r w:rsidR="00E461DC" w:rsidRPr="00835431">
        <w:rPr>
          <w:rFonts w:ascii="Times New Roman" w:hAnsi="Times New Roman" w:cs="Times New Roman"/>
          <w:sz w:val="24"/>
          <w:szCs w:val="24"/>
          <w:lang w:val="en-US"/>
        </w:rPr>
        <w:t xml:space="preserve">Positive </w:t>
      </w:r>
      <w:proofErr w:type="spellStart"/>
      <w:r w:rsidR="00E461DC" w:rsidRPr="00835431">
        <w:rPr>
          <w:rFonts w:ascii="Times New Roman" w:hAnsi="Times New Roman" w:cs="Times New Roman"/>
          <w:sz w:val="24"/>
          <w:szCs w:val="24"/>
          <w:lang w:val="en-US"/>
        </w:rPr>
        <w:t>Behaviour</w:t>
      </w:r>
      <w:proofErr w:type="spellEnd"/>
      <w:r w:rsidR="00E461DC" w:rsidRPr="00835431">
        <w:rPr>
          <w:rFonts w:ascii="Times New Roman" w:hAnsi="Times New Roman" w:cs="Times New Roman"/>
          <w:sz w:val="24"/>
          <w:szCs w:val="24"/>
          <w:lang w:val="en-US"/>
        </w:rPr>
        <w:t xml:space="preserve"> Matrix</w:t>
      </w:r>
    </w:p>
    <w:p w14:paraId="2174E1B7" w14:textId="77777777" w:rsidR="00B17F5F" w:rsidRPr="00835431" w:rsidRDefault="00400B9C" w:rsidP="00B17F5F">
      <w:pPr>
        <w:pStyle w:val="ListParagraph"/>
        <w:numPr>
          <w:ilvl w:val="1"/>
          <w:numId w:val="2"/>
        </w:numPr>
        <w:jc w:val="both"/>
        <w:rPr>
          <w:rFonts w:ascii="Times New Roman" w:hAnsi="Times New Roman" w:cs="Times New Roman"/>
          <w:sz w:val="24"/>
          <w:szCs w:val="24"/>
          <w:lang w:val="en-US"/>
        </w:rPr>
      </w:pPr>
      <w:r w:rsidRPr="00835431">
        <w:rPr>
          <w:rFonts w:ascii="Times New Roman" w:hAnsi="Times New Roman" w:cs="Times New Roman"/>
          <w:sz w:val="24"/>
          <w:szCs w:val="24"/>
          <w:lang w:val="en-US"/>
        </w:rPr>
        <w:t xml:space="preserve">Section 2: How Positive </w:t>
      </w:r>
      <w:proofErr w:type="spellStart"/>
      <w:r w:rsidRPr="00835431">
        <w:rPr>
          <w:rFonts w:ascii="Times New Roman" w:hAnsi="Times New Roman" w:cs="Times New Roman"/>
          <w:sz w:val="24"/>
          <w:szCs w:val="24"/>
          <w:lang w:val="en-US"/>
        </w:rPr>
        <w:t>Behaviour</w:t>
      </w:r>
      <w:proofErr w:type="spellEnd"/>
      <w:r w:rsidRPr="00835431">
        <w:rPr>
          <w:rFonts w:ascii="Times New Roman" w:hAnsi="Times New Roman" w:cs="Times New Roman"/>
          <w:sz w:val="24"/>
          <w:szCs w:val="24"/>
          <w:lang w:val="en-US"/>
        </w:rPr>
        <w:t xml:space="preserve"> is promoted</w:t>
      </w:r>
      <w:r w:rsidR="00E461DC" w:rsidRPr="00835431">
        <w:rPr>
          <w:rFonts w:ascii="Times New Roman" w:hAnsi="Times New Roman" w:cs="Times New Roman"/>
          <w:sz w:val="24"/>
          <w:szCs w:val="24"/>
          <w:lang w:val="en-US"/>
        </w:rPr>
        <w:t xml:space="preserve"> </w:t>
      </w:r>
      <w:r w:rsidR="00B17F5F" w:rsidRPr="00835431">
        <w:rPr>
          <w:rFonts w:ascii="Times New Roman" w:hAnsi="Times New Roman" w:cs="Times New Roman"/>
          <w:sz w:val="24"/>
          <w:szCs w:val="24"/>
          <w:lang w:val="en-US"/>
        </w:rPr>
        <w:t xml:space="preserve">  </w:t>
      </w:r>
    </w:p>
    <w:p w14:paraId="1C03E188" w14:textId="2DCFF118" w:rsidR="00B17F5F" w:rsidRPr="00835431" w:rsidRDefault="00B17F5F" w:rsidP="00B17F5F">
      <w:pPr>
        <w:pStyle w:val="ListParagraph"/>
        <w:numPr>
          <w:ilvl w:val="1"/>
          <w:numId w:val="2"/>
        </w:numPr>
        <w:jc w:val="both"/>
        <w:rPr>
          <w:rFonts w:ascii="Times New Roman" w:hAnsi="Times New Roman" w:cs="Times New Roman"/>
          <w:sz w:val="24"/>
          <w:szCs w:val="24"/>
          <w:lang w:val="en-US"/>
        </w:rPr>
      </w:pPr>
      <w:r w:rsidRPr="00835431">
        <w:rPr>
          <w:rFonts w:ascii="Times New Roman" w:hAnsi="Times New Roman" w:cs="Times New Roman"/>
          <w:sz w:val="24"/>
          <w:szCs w:val="24"/>
          <w:lang w:val="en-US"/>
        </w:rPr>
        <w:t xml:space="preserve">Section </w:t>
      </w:r>
      <w:r w:rsidR="00400B9C" w:rsidRPr="00835431">
        <w:rPr>
          <w:rFonts w:ascii="Times New Roman" w:hAnsi="Times New Roman" w:cs="Times New Roman"/>
          <w:sz w:val="24"/>
          <w:szCs w:val="24"/>
          <w:lang w:val="en-US"/>
        </w:rPr>
        <w:t>3</w:t>
      </w:r>
      <w:r w:rsidRPr="00835431">
        <w:rPr>
          <w:rFonts w:ascii="Times New Roman" w:hAnsi="Times New Roman" w:cs="Times New Roman"/>
          <w:sz w:val="24"/>
          <w:szCs w:val="24"/>
          <w:lang w:val="en-US"/>
        </w:rPr>
        <w:t xml:space="preserve">: </w:t>
      </w:r>
      <w:r w:rsidR="00D56063" w:rsidRPr="00835431">
        <w:rPr>
          <w:rFonts w:ascii="Times New Roman" w:hAnsi="Times New Roman" w:cs="Times New Roman"/>
          <w:sz w:val="24"/>
          <w:szCs w:val="24"/>
          <w:lang w:val="en-US"/>
        </w:rPr>
        <w:t xml:space="preserve"> Responsibilities </w:t>
      </w:r>
      <w:r w:rsidR="00400B9C" w:rsidRPr="00835431">
        <w:rPr>
          <w:rFonts w:ascii="Times New Roman" w:hAnsi="Times New Roman" w:cs="Times New Roman"/>
          <w:sz w:val="24"/>
          <w:szCs w:val="24"/>
          <w:lang w:val="en-US"/>
        </w:rPr>
        <w:t xml:space="preserve">of Positive </w:t>
      </w:r>
      <w:proofErr w:type="spellStart"/>
      <w:r w:rsidR="00400B9C" w:rsidRPr="00835431">
        <w:rPr>
          <w:rFonts w:ascii="Times New Roman" w:hAnsi="Times New Roman" w:cs="Times New Roman"/>
          <w:sz w:val="24"/>
          <w:szCs w:val="24"/>
          <w:lang w:val="en-US"/>
        </w:rPr>
        <w:t>Behaviour</w:t>
      </w:r>
      <w:proofErr w:type="spellEnd"/>
      <w:r w:rsidR="00400B9C" w:rsidRPr="00835431">
        <w:rPr>
          <w:rFonts w:ascii="Times New Roman" w:hAnsi="Times New Roman" w:cs="Times New Roman"/>
          <w:sz w:val="24"/>
          <w:szCs w:val="24"/>
          <w:lang w:val="en-US"/>
        </w:rPr>
        <w:t xml:space="preserve"> Expectations </w:t>
      </w:r>
    </w:p>
    <w:p w14:paraId="5BEFE3CA" w14:textId="78954A8B" w:rsidR="00400B9C" w:rsidRPr="00835431" w:rsidRDefault="00B17F5F" w:rsidP="00B17F5F">
      <w:pPr>
        <w:pStyle w:val="ListParagraph"/>
        <w:numPr>
          <w:ilvl w:val="1"/>
          <w:numId w:val="2"/>
        </w:numPr>
        <w:jc w:val="both"/>
        <w:rPr>
          <w:rFonts w:ascii="Times New Roman" w:hAnsi="Times New Roman" w:cs="Times New Roman"/>
          <w:sz w:val="24"/>
          <w:szCs w:val="24"/>
          <w:lang w:val="en-US"/>
        </w:rPr>
      </w:pPr>
      <w:r w:rsidRPr="00835431">
        <w:rPr>
          <w:rFonts w:ascii="Times New Roman" w:hAnsi="Times New Roman" w:cs="Times New Roman"/>
          <w:sz w:val="24"/>
          <w:szCs w:val="24"/>
          <w:lang w:val="en-US"/>
        </w:rPr>
        <w:t xml:space="preserve">Section </w:t>
      </w:r>
      <w:r w:rsidR="00400B9C" w:rsidRPr="00835431">
        <w:rPr>
          <w:rFonts w:ascii="Times New Roman" w:hAnsi="Times New Roman" w:cs="Times New Roman"/>
          <w:sz w:val="24"/>
          <w:szCs w:val="24"/>
          <w:lang w:val="en-US"/>
        </w:rPr>
        <w:t>4</w:t>
      </w:r>
      <w:r w:rsidRPr="00835431">
        <w:rPr>
          <w:rFonts w:ascii="Times New Roman" w:hAnsi="Times New Roman" w:cs="Times New Roman"/>
          <w:sz w:val="24"/>
          <w:szCs w:val="24"/>
          <w:lang w:val="en-US"/>
        </w:rPr>
        <w:t xml:space="preserve">: </w:t>
      </w:r>
      <w:r w:rsidR="00D56063" w:rsidRPr="00835431">
        <w:rPr>
          <w:rFonts w:ascii="Times New Roman" w:hAnsi="Times New Roman" w:cs="Times New Roman"/>
          <w:sz w:val="24"/>
          <w:szCs w:val="24"/>
          <w:lang w:val="en-US"/>
        </w:rPr>
        <w:t>Sanctions and Interventions</w:t>
      </w:r>
      <w:r w:rsidR="00400B9C" w:rsidRPr="00835431">
        <w:rPr>
          <w:rFonts w:ascii="Times New Roman" w:hAnsi="Times New Roman" w:cs="Times New Roman"/>
          <w:sz w:val="24"/>
          <w:szCs w:val="24"/>
          <w:lang w:val="en-US"/>
        </w:rPr>
        <w:t xml:space="preserve"> for Breaches of Positive </w:t>
      </w:r>
      <w:proofErr w:type="spellStart"/>
      <w:r w:rsidR="00400B9C" w:rsidRPr="00835431">
        <w:rPr>
          <w:rFonts w:ascii="Times New Roman" w:hAnsi="Times New Roman" w:cs="Times New Roman"/>
          <w:sz w:val="24"/>
          <w:szCs w:val="24"/>
          <w:lang w:val="en-US"/>
        </w:rPr>
        <w:t>Behaviour</w:t>
      </w:r>
      <w:proofErr w:type="spellEnd"/>
      <w:r w:rsidR="00400B9C" w:rsidRPr="00835431">
        <w:rPr>
          <w:rFonts w:ascii="Times New Roman" w:hAnsi="Times New Roman" w:cs="Times New Roman"/>
          <w:sz w:val="24"/>
          <w:szCs w:val="24"/>
          <w:lang w:val="en-US"/>
        </w:rPr>
        <w:t xml:space="preserve"> Expectations</w:t>
      </w:r>
    </w:p>
    <w:p w14:paraId="1D029DDE" w14:textId="6D8A53BB" w:rsidR="00B17F5F" w:rsidRPr="001E0B2E" w:rsidRDefault="00400B9C" w:rsidP="001E0B2E">
      <w:pPr>
        <w:pStyle w:val="ListParagraph"/>
        <w:numPr>
          <w:ilvl w:val="1"/>
          <w:numId w:val="2"/>
        </w:numPr>
        <w:jc w:val="both"/>
        <w:rPr>
          <w:rFonts w:ascii="Times New Roman" w:hAnsi="Times New Roman" w:cs="Times New Roman"/>
          <w:sz w:val="24"/>
          <w:szCs w:val="24"/>
          <w:lang w:val="en-US"/>
        </w:rPr>
      </w:pPr>
      <w:r w:rsidRPr="00835431">
        <w:rPr>
          <w:rFonts w:ascii="Times New Roman" w:hAnsi="Times New Roman" w:cs="Times New Roman"/>
          <w:sz w:val="24"/>
          <w:szCs w:val="24"/>
          <w:lang w:val="en-US"/>
        </w:rPr>
        <w:t>Section 5: Restorative Practice</w:t>
      </w:r>
      <w:r w:rsidRPr="001E0B2E">
        <w:rPr>
          <w:rFonts w:ascii="Times New Roman" w:hAnsi="Times New Roman"/>
          <w:sz w:val="24"/>
          <w:szCs w:val="24"/>
          <w:lang w:val="en-US"/>
        </w:rPr>
        <w:t xml:space="preserve">  </w:t>
      </w:r>
      <w:r w:rsidR="00B17F5F" w:rsidRPr="001E0B2E">
        <w:rPr>
          <w:rFonts w:ascii="Times New Roman" w:hAnsi="Times New Roman"/>
          <w:sz w:val="24"/>
          <w:szCs w:val="24"/>
          <w:lang w:val="en-US"/>
        </w:rPr>
        <w:t xml:space="preserve"> </w:t>
      </w:r>
    </w:p>
    <w:p w14:paraId="4F2CED92" w14:textId="77777777" w:rsidR="00D56063" w:rsidRPr="00835431" w:rsidRDefault="00D56063" w:rsidP="00D56063">
      <w:pPr>
        <w:pStyle w:val="ListParagraph"/>
        <w:ind w:left="1440"/>
        <w:jc w:val="both"/>
        <w:rPr>
          <w:rFonts w:ascii="Times New Roman" w:hAnsi="Times New Roman" w:cs="Times New Roman"/>
          <w:sz w:val="24"/>
          <w:szCs w:val="24"/>
          <w:lang w:val="en-US"/>
        </w:rPr>
      </w:pPr>
    </w:p>
    <w:p w14:paraId="086F0D31" w14:textId="77777777" w:rsidR="00B17F5F" w:rsidRPr="00835431" w:rsidRDefault="00B17F5F" w:rsidP="00B17F5F">
      <w:pPr>
        <w:pStyle w:val="ListParagraph"/>
        <w:numPr>
          <w:ilvl w:val="0"/>
          <w:numId w:val="1"/>
        </w:numPr>
        <w:jc w:val="both"/>
        <w:rPr>
          <w:rFonts w:ascii="Times New Roman" w:hAnsi="Times New Roman" w:cs="Times New Roman"/>
          <w:sz w:val="24"/>
          <w:szCs w:val="24"/>
          <w:lang w:val="en-US"/>
        </w:rPr>
      </w:pPr>
      <w:r w:rsidRPr="00835431">
        <w:rPr>
          <w:rFonts w:ascii="Times New Roman" w:hAnsi="Times New Roman" w:cs="Times New Roman"/>
          <w:sz w:val="24"/>
          <w:szCs w:val="24"/>
          <w:lang w:val="en-US"/>
        </w:rPr>
        <w:t xml:space="preserve">ROLES AND RESPONSIBILIITES </w:t>
      </w:r>
    </w:p>
    <w:p w14:paraId="198F39C7" w14:textId="77777777" w:rsidR="001E0B2E" w:rsidRDefault="00B17F5F" w:rsidP="00B17F5F">
      <w:pPr>
        <w:pStyle w:val="ListParagraph"/>
        <w:numPr>
          <w:ilvl w:val="0"/>
          <w:numId w:val="1"/>
        </w:numPr>
        <w:jc w:val="both"/>
        <w:rPr>
          <w:rFonts w:ascii="Times New Roman" w:hAnsi="Times New Roman" w:cs="Times New Roman"/>
          <w:sz w:val="24"/>
          <w:szCs w:val="24"/>
          <w:lang w:val="en-US"/>
        </w:rPr>
      </w:pPr>
      <w:r w:rsidRPr="00835431">
        <w:rPr>
          <w:rFonts w:ascii="Times New Roman" w:hAnsi="Times New Roman" w:cs="Times New Roman"/>
          <w:sz w:val="24"/>
          <w:szCs w:val="24"/>
          <w:lang w:val="en-US"/>
        </w:rPr>
        <w:t>REVIEW AND EVALUATION</w:t>
      </w:r>
    </w:p>
    <w:p w14:paraId="3997B1DF" w14:textId="77777777" w:rsidR="00B17F5F" w:rsidRPr="00835431" w:rsidRDefault="00B17F5F">
      <w:pPr>
        <w:rPr>
          <w:b/>
          <w:bCs/>
        </w:rPr>
      </w:pPr>
    </w:p>
    <w:p w14:paraId="0B8F8C3C" w14:textId="77777777" w:rsidR="003628B5" w:rsidRPr="00835431" w:rsidRDefault="003628B5">
      <w:pPr>
        <w:rPr>
          <w:b/>
          <w:bCs/>
        </w:rPr>
      </w:pPr>
    </w:p>
    <w:p w14:paraId="1D039392" w14:textId="77777777" w:rsidR="003628B5" w:rsidRPr="00835431" w:rsidRDefault="003628B5">
      <w:pPr>
        <w:rPr>
          <w:b/>
          <w:bCs/>
        </w:rPr>
      </w:pPr>
    </w:p>
    <w:p w14:paraId="2D40FD3D" w14:textId="77777777" w:rsidR="003628B5" w:rsidRPr="00835431" w:rsidRDefault="003628B5">
      <w:pPr>
        <w:rPr>
          <w:b/>
          <w:bCs/>
        </w:rPr>
      </w:pPr>
    </w:p>
    <w:p w14:paraId="313FE5A7" w14:textId="77777777" w:rsidR="003628B5" w:rsidRPr="00835431" w:rsidRDefault="003628B5">
      <w:pPr>
        <w:rPr>
          <w:b/>
          <w:bCs/>
        </w:rPr>
      </w:pPr>
    </w:p>
    <w:p w14:paraId="7B59FEFF" w14:textId="77777777" w:rsidR="003628B5" w:rsidRPr="00835431" w:rsidRDefault="003628B5">
      <w:pPr>
        <w:rPr>
          <w:b/>
          <w:bCs/>
        </w:rPr>
      </w:pPr>
    </w:p>
    <w:p w14:paraId="469879D8" w14:textId="77777777" w:rsidR="003628B5" w:rsidRPr="00835431" w:rsidRDefault="003628B5">
      <w:pPr>
        <w:rPr>
          <w:b/>
          <w:bCs/>
        </w:rPr>
      </w:pPr>
    </w:p>
    <w:p w14:paraId="3C3E8594" w14:textId="77777777" w:rsidR="003628B5" w:rsidRPr="00835431" w:rsidRDefault="003628B5">
      <w:pPr>
        <w:rPr>
          <w:b/>
          <w:bCs/>
        </w:rPr>
      </w:pPr>
    </w:p>
    <w:p w14:paraId="459764BE" w14:textId="77777777" w:rsidR="003628B5" w:rsidRPr="00835431" w:rsidRDefault="003628B5">
      <w:pPr>
        <w:rPr>
          <w:b/>
          <w:bCs/>
        </w:rPr>
      </w:pPr>
    </w:p>
    <w:p w14:paraId="5C00AF07" w14:textId="77777777" w:rsidR="003628B5" w:rsidRPr="00835431" w:rsidRDefault="003628B5" w:rsidP="003628B5">
      <w:pPr>
        <w:pStyle w:val="ListParagraph"/>
        <w:numPr>
          <w:ilvl w:val="0"/>
          <w:numId w:val="3"/>
        </w:numPr>
        <w:rPr>
          <w:rFonts w:ascii="Times New Roman" w:hAnsi="Times New Roman" w:cs="Times New Roman"/>
          <w:b/>
          <w:bCs/>
          <w:sz w:val="32"/>
          <w:szCs w:val="32"/>
        </w:rPr>
      </w:pPr>
      <w:r w:rsidRPr="00835431">
        <w:rPr>
          <w:rFonts w:ascii="Times New Roman" w:hAnsi="Times New Roman" w:cs="Times New Roman"/>
          <w:b/>
          <w:bCs/>
          <w:sz w:val="32"/>
          <w:szCs w:val="32"/>
        </w:rPr>
        <w:lastRenderedPageBreak/>
        <w:t xml:space="preserve">Rationale </w:t>
      </w:r>
    </w:p>
    <w:p w14:paraId="21478FDD" w14:textId="77777777" w:rsidR="003628B5" w:rsidRPr="00835431" w:rsidRDefault="003628B5" w:rsidP="00FD6815">
      <w:pPr>
        <w:ind w:right="6"/>
        <w:jc w:val="both"/>
        <w:rPr>
          <w:rFonts w:ascii="Times New Roman" w:eastAsia="Times New Roman" w:hAnsi="Times New Roman"/>
          <w:sz w:val="24"/>
        </w:rPr>
      </w:pPr>
      <w:proofErr w:type="spellStart"/>
      <w:r w:rsidRPr="00835431">
        <w:rPr>
          <w:rFonts w:ascii="Times New Roman" w:eastAsia="Times New Roman" w:hAnsi="Times New Roman"/>
          <w:sz w:val="24"/>
        </w:rPr>
        <w:t>Coláiste</w:t>
      </w:r>
      <w:proofErr w:type="spellEnd"/>
      <w:r w:rsidRPr="00835431">
        <w:rPr>
          <w:rFonts w:ascii="Times New Roman" w:eastAsia="Times New Roman" w:hAnsi="Times New Roman"/>
          <w:sz w:val="24"/>
        </w:rPr>
        <w:t xml:space="preserve"> </w:t>
      </w:r>
      <w:proofErr w:type="spellStart"/>
      <w:r w:rsidRPr="00835431">
        <w:rPr>
          <w:rFonts w:ascii="Times New Roman" w:eastAsia="Times New Roman" w:hAnsi="Times New Roman"/>
          <w:sz w:val="24"/>
        </w:rPr>
        <w:t>na</w:t>
      </w:r>
      <w:proofErr w:type="spellEnd"/>
      <w:r w:rsidRPr="00835431">
        <w:rPr>
          <w:rFonts w:ascii="Times New Roman" w:eastAsia="Times New Roman" w:hAnsi="Times New Roman"/>
          <w:sz w:val="24"/>
        </w:rPr>
        <w:t xml:space="preserve"> </w:t>
      </w:r>
      <w:proofErr w:type="spellStart"/>
      <w:r w:rsidRPr="00835431">
        <w:rPr>
          <w:rFonts w:ascii="Times New Roman" w:eastAsia="Times New Roman" w:hAnsi="Times New Roman"/>
          <w:sz w:val="24"/>
        </w:rPr>
        <w:t>hInse</w:t>
      </w:r>
      <w:proofErr w:type="spellEnd"/>
      <w:r w:rsidRPr="00835431">
        <w:rPr>
          <w:rFonts w:ascii="Times New Roman" w:eastAsia="Times New Roman" w:hAnsi="Times New Roman"/>
          <w:sz w:val="24"/>
        </w:rPr>
        <w:t xml:space="preserve"> aspires to be an outstanding </w:t>
      </w:r>
      <w:r w:rsidR="00C82F00" w:rsidRPr="00835431">
        <w:rPr>
          <w:rFonts w:ascii="Times New Roman" w:eastAsia="Times New Roman" w:hAnsi="Times New Roman"/>
          <w:sz w:val="24"/>
        </w:rPr>
        <w:t xml:space="preserve">and </w:t>
      </w:r>
      <w:r w:rsidRPr="00835431">
        <w:rPr>
          <w:rFonts w:ascii="Times New Roman" w:eastAsia="Times New Roman" w:hAnsi="Times New Roman"/>
          <w:sz w:val="24"/>
        </w:rPr>
        <w:t xml:space="preserve">progressive centre of teaching and learning.  This is possible where all members of the school community are clear in relation to the </w:t>
      </w:r>
      <w:r w:rsidR="00C82F00" w:rsidRPr="00835431">
        <w:rPr>
          <w:rFonts w:ascii="Times New Roman" w:eastAsia="Times New Roman" w:hAnsi="Times New Roman"/>
          <w:sz w:val="24"/>
        </w:rPr>
        <w:t xml:space="preserve">positive behavioural </w:t>
      </w:r>
      <w:r w:rsidRPr="00835431">
        <w:rPr>
          <w:rFonts w:ascii="Times New Roman" w:eastAsia="Times New Roman" w:hAnsi="Times New Roman"/>
          <w:sz w:val="24"/>
        </w:rPr>
        <w:t>expectations</w:t>
      </w:r>
      <w:r w:rsidR="00C82F00" w:rsidRPr="00835431">
        <w:rPr>
          <w:rFonts w:ascii="Times New Roman" w:eastAsia="Times New Roman" w:hAnsi="Times New Roman"/>
          <w:sz w:val="24"/>
        </w:rPr>
        <w:t xml:space="preserve"> required of them. When these expectations are met, a learning environment and culture characterised by </w:t>
      </w:r>
      <w:r w:rsidRPr="00835431">
        <w:rPr>
          <w:rFonts w:ascii="Times New Roman" w:eastAsia="Times New Roman" w:hAnsi="Times New Roman"/>
          <w:sz w:val="24"/>
        </w:rPr>
        <w:t xml:space="preserve">respect, </w:t>
      </w:r>
      <w:proofErr w:type="spellStart"/>
      <w:r w:rsidR="00C82F00" w:rsidRPr="00835431">
        <w:rPr>
          <w:rFonts w:ascii="Times New Roman" w:eastAsia="Times New Roman" w:hAnsi="Times New Roman"/>
          <w:sz w:val="24"/>
        </w:rPr>
        <w:t>dearfacht</w:t>
      </w:r>
      <w:proofErr w:type="spellEnd"/>
      <w:r w:rsidR="00C82F00" w:rsidRPr="00835431">
        <w:rPr>
          <w:rFonts w:ascii="Times New Roman" w:eastAsia="Times New Roman" w:hAnsi="Times New Roman"/>
          <w:sz w:val="24"/>
        </w:rPr>
        <w:t xml:space="preserve"> (positivity), </w:t>
      </w:r>
      <w:proofErr w:type="spellStart"/>
      <w:r w:rsidR="00C82F00" w:rsidRPr="00835431">
        <w:rPr>
          <w:rFonts w:ascii="Times New Roman" w:hAnsi="Times New Roman"/>
          <w:color w:val="000000"/>
          <w:sz w:val="24"/>
          <w:szCs w:val="24"/>
          <w:shd w:val="clear" w:color="auto" w:fill="FFFFFF"/>
        </w:rPr>
        <w:t>uaillmhian</w:t>
      </w:r>
      <w:proofErr w:type="spellEnd"/>
      <w:r w:rsidR="00C82F00" w:rsidRPr="00835431">
        <w:rPr>
          <w:rFonts w:ascii="Times New Roman" w:eastAsia="Times New Roman" w:hAnsi="Times New Roman"/>
          <w:sz w:val="24"/>
        </w:rPr>
        <w:t xml:space="preserve"> (</w:t>
      </w:r>
      <w:r w:rsidRPr="00835431">
        <w:rPr>
          <w:rFonts w:ascii="Times New Roman" w:eastAsia="Times New Roman" w:hAnsi="Times New Roman"/>
          <w:sz w:val="24"/>
        </w:rPr>
        <w:t>ambition</w:t>
      </w:r>
      <w:r w:rsidR="00C82F00" w:rsidRPr="00835431">
        <w:rPr>
          <w:rFonts w:ascii="Times New Roman" w:eastAsia="Times New Roman" w:hAnsi="Times New Roman"/>
          <w:sz w:val="24"/>
        </w:rPr>
        <w:t>)</w:t>
      </w:r>
      <w:r w:rsidRPr="00835431">
        <w:rPr>
          <w:rFonts w:ascii="Times New Roman" w:eastAsia="Times New Roman" w:hAnsi="Times New Roman"/>
          <w:sz w:val="24"/>
        </w:rPr>
        <w:t xml:space="preserve"> and </w:t>
      </w:r>
      <w:proofErr w:type="spellStart"/>
      <w:r w:rsidR="00C82F00" w:rsidRPr="00835431">
        <w:rPr>
          <w:rFonts w:ascii="Times New Roman" w:eastAsia="Times New Roman" w:hAnsi="Times New Roman"/>
          <w:sz w:val="24"/>
        </w:rPr>
        <w:t>bród</w:t>
      </w:r>
      <w:proofErr w:type="spellEnd"/>
      <w:r w:rsidR="00C82F00" w:rsidRPr="00835431">
        <w:rPr>
          <w:rFonts w:ascii="Times New Roman" w:eastAsia="Times New Roman" w:hAnsi="Times New Roman"/>
          <w:sz w:val="24"/>
        </w:rPr>
        <w:t xml:space="preserve"> (</w:t>
      </w:r>
      <w:r w:rsidRPr="00835431">
        <w:rPr>
          <w:rFonts w:ascii="Times New Roman" w:eastAsia="Times New Roman" w:hAnsi="Times New Roman"/>
          <w:sz w:val="24"/>
        </w:rPr>
        <w:t>pride</w:t>
      </w:r>
      <w:r w:rsidR="00C82F00" w:rsidRPr="00835431">
        <w:rPr>
          <w:rFonts w:ascii="Times New Roman" w:eastAsia="Times New Roman" w:hAnsi="Times New Roman"/>
          <w:sz w:val="24"/>
        </w:rPr>
        <w:t xml:space="preserve">) is created. </w:t>
      </w:r>
      <w:r w:rsidRPr="00835431">
        <w:rPr>
          <w:rFonts w:ascii="Times New Roman" w:eastAsia="Times New Roman" w:hAnsi="Times New Roman"/>
          <w:sz w:val="24"/>
        </w:rPr>
        <w:t xml:space="preserve">To support this </w:t>
      </w:r>
      <w:r w:rsidR="00C82F00" w:rsidRPr="00835431">
        <w:rPr>
          <w:rFonts w:ascii="Times New Roman" w:eastAsia="Times New Roman" w:hAnsi="Times New Roman"/>
          <w:sz w:val="24"/>
        </w:rPr>
        <w:t xml:space="preserve">learning environment and </w:t>
      </w:r>
      <w:r w:rsidRPr="00835431">
        <w:rPr>
          <w:rFonts w:ascii="Times New Roman" w:eastAsia="Times New Roman" w:hAnsi="Times New Roman"/>
          <w:sz w:val="24"/>
        </w:rPr>
        <w:t xml:space="preserve">culture </w:t>
      </w:r>
      <w:r w:rsidR="00C82F00" w:rsidRPr="00835431">
        <w:rPr>
          <w:rFonts w:ascii="Times New Roman" w:eastAsia="Times New Roman" w:hAnsi="Times New Roman"/>
          <w:sz w:val="24"/>
        </w:rPr>
        <w:t>this</w:t>
      </w:r>
      <w:r w:rsidRPr="00835431">
        <w:rPr>
          <w:rFonts w:ascii="Times New Roman" w:eastAsia="Times New Roman" w:hAnsi="Times New Roman"/>
          <w:sz w:val="24"/>
        </w:rPr>
        <w:t xml:space="preserve"> Code of </w:t>
      </w:r>
      <w:r w:rsidR="00FD6815" w:rsidRPr="00835431">
        <w:rPr>
          <w:rFonts w:ascii="Times New Roman" w:eastAsia="Times New Roman" w:hAnsi="Times New Roman"/>
          <w:sz w:val="24"/>
        </w:rPr>
        <w:t xml:space="preserve">Positive </w:t>
      </w:r>
      <w:r w:rsidRPr="00835431">
        <w:rPr>
          <w:rFonts w:ascii="Times New Roman" w:eastAsia="Times New Roman" w:hAnsi="Times New Roman"/>
          <w:sz w:val="24"/>
        </w:rPr>
        <w:t>Behaviour</w:t>
      </w:r>
      <w:r w:rsidR="00FD6815" w:rsidRPr="00835431">
        <w:rPr>
          <w:rFonts w:ascii="Times New Roman" w:eastAsia="Times New Roman" w:hAnsi="Times New Roman"/>
          <w:sz w:val="24"/>
        </w:rPr>
        <w:t xml:space="preserve"> </w:t>
      </w:r>
      <w:r w:rsidRPr="00835431">
        <w:rPr>
          <w:rFonts w:ascii="Times New Roman" w:eastAsia="Times New Roman" w:hAnsi="Times New Roman"/>
          <w:sz w:val="24"/>
        </w:rPr>
        <w:t>has been drawn up and is set out below.</w:t>
      </w:r>
    </w:p>
    <w:p w14:paraId="5166CF7A" w14:textId="77777777" w:rsidR="00C82F00" w:rsidRPr="00835431" w:rsidRDefault="00C82F00" w:rsidP="003628B5">
      <w:pPr>
        <w:ind w:left="360" w:right="6"/>
        <w:jc w:val="both"/>
        <w:rPr>
          <w:rFonts w:ascii="Times New Roman" w:eastAsia="Times New Roman" w:hAnsi="Times New Roman"/>
          <w:sz w:val="24"/>
        </w:rPr>
      </w:pPr>
    </w:p>
    <w:p w14:paraId="70324C04" w14:textId="77777777" w:rsidR="00C82F00" w:rsidRPr="00835431" w:rsidRDefault="00C82F00" w:rsidP="00FD6815">
      <w:pPr>
        <w:pStyle w:val="ListParagraph"/>
        <w:numPr>
          <w:ilvl w:val="0"/>
          <w:numId w:val="3"/>
        </w:numPr>
        <w:ind w:right="6"/>
        <w:jc w:val="both"/>
        <w:rPr>
          <w:rFonts w:ascii="Times New Roman" w:eastAsia="Times New Roman" w:hAnsi="Times New Roman"/>
          <w:b/>
          <w:bCs/>
          <w:sz w:val="32"/>
          <w:szCs w:val="32"/>
        </w:rPr>
      </w:pPr>
      <w:r w:rsidRPr="00835431">
        <w:rPr>
          <w:rFonts w:ascii="Times New Roman" w:eastAsia="Times New Roman" w:hAnsi="Times New Roman"/>
          <w:b/>
          <w:bCs/>
          <w:sz w:val="32"/>
          <w:szCs w:val="32"/>
        </w:rPr>
        <w:t xml:space="preserve">Relation to Vision </w:t>
      </w:r>
    </w:p>
    <w:p w14:paraId="549B2758" w14:textId="6668804B" w:rsidR="003628B5" w:rsidRPr="00835431" w:rsidRDefault="00FD6815" w:rsidP="00FD6815">
      <w:pPr>
        <w:jc w:val="both"/>
        <w:rPr>
          <w:rFonts w:ascii="Times New Roman" w:hAnsi="Times New Roman"/>
          <w:color w:val="000000"/>
          <w:sz w:val="24"/>
          <w:szCs w:val="24"/>
          <w:shd w:val="clear" w:color="auto" w:fill="FFFFFF"/>
        </w:rPr>
      </w:pPr>
      <w:r w:rsidRPr="00835431">
        <w:rPr>
          <w:rFonts w:ascii="Times New Roman" w:hAnsi="Times New Roman"/>
          <w:sz w:val="24"/>
          <w:szCs w:val="24"/>
        </w:rPr>
        <w:t xml:space="preserve">To realise our </w:t>
      </w:r>
      <w:r w:rsidR="00C82F00" w:rsidRPr="00835431">
        <w:rPr>
          <w:rStyle w:val="markndoqtl9f9"/>
          <w:rFonts w:ascii="Times New Roman" w:hAnsi="Times New Roman"/>
          <w:color w:val="000000"/>
          <w:sz w:val="24"/>
          <w:szCs w:val="24"/>
          <w:bdr w:val="none" w:sz="0" w:space="0" w:color="auto" w:frame="1"/>
          <w:shd w:val="clear" w:color="auto" w:fill="FFFFFF"/>
        </w:rPr>
        <w:t>vision</w:t>
      </w:r>
      <w:r w:rsidR="00C82F00" w:rsidRPr="00835431">
        <w:rPr>
          <w:rFonts w:ascii="Times New Roman" w:hAnsi="Times New Roman"/>
          <w:color w:val="000000"/>
          <w:sz w:val="24"/>
          <w:szCs w:val="24"/>
          <w:shd w:val="clear" w:color="auto" w:fill="FFFFFF"/>
        </w:rPr>
        <w:t xml:space="preserve"> for </w:t>
      </w:r>
      <w:proofErr w:type="spellStart"/>
      <w:r w:rsidR="00C82F00" w:rsidRPr="00835431">
        <w:rPr>
          <w:rFonts w:ascii="Times New Roman" w:hAnsi="Times New Roman"/>
          <w:color w:val="000000"/>
          <w:sz w:val="24"/>
          <w:szCs w:val="24"/>
          <w:shd w:val="clear" w:color="auto" w:fill="FFFFFF"/>
        </w:rPr>
        <w:t>Coláiste</w:t>
      </w:r>
      <w:proofErr w:type="spellEnd"/>
      <w:r w:rsidR="00C82F00" w:rsidRPr="00835431">
        <w:rPr>
          <w:rFonts w:ascii="Times New Roman" w:hAnsi="Times New Roman"/>
          <w:color w:val="000000"/>
          <w:sz w:val="24"/>
          <w:szCs w:val="24"/>
          <w:shd w:val="clear" w:color="auto" w:fill="FFFFFF"/>
        </w:rPr>
        <w:t xml:space="preserve"> na </w:t>
      </w:r>
      <w:proofErr w:type="spellStart"/>
      <w:r w:rsidR="00C82F00" w:rsidRPr="00835431">
        <w:rPr>
          <w:rFonts w:ascii="Times New Roman" w:hAnsi="Times New Roman"/>
          <w:color w:val="000000"/>
          <w:sz w:val="24"/>
          <w:szCs w:val="24"/>
          <w:shd w:val="clear" w:color="auto" w:fill="FFFFFF"/>
        </w:rPr>
        <w:t>hInse</w:t>
      </w:r>
      <w:proofErr w:type="spellEnd"/>
      <w:r w:rsidRPr="00835431">
        <w:rPr>
          <w:rFonts w:ascii="Times New Roman" w:hAnsi="Times New Roman"/>
          <w:color w:val="000000"/>
          <w:sz w:val="24"/>
          <w:szCs w:val="24"/>
          <w:shd w:val="clear" w:color="auto" w:fill="FFFFFF"/>
        </w:rPr>
        <w:t xml:space="preserve">, all members of the school community must be very clear on the positive behaviour expectations required of them, how these expectations are promoted and encouraged and of the consequences that must occur when these expectations are not met. Good order is required for all members of our </w:t>
      </w:r>
      <w:proofErr w:type="spellStart"/>
      <w:r w:rsidRPr="00835431">
        <w:rPr>
          <w:rFonts w:ascii="Times New Roman" w:hAnsi="Times New Roman"/>
          <w:color w:val="000000"/>
          <w:sz w:val="24"/>
          <w:szCs w:val="24"/>
          <w:shd w:val="clear" w:color="auto" w:fill="FFFFFF"/>
        </w:rPr>
        <w:t>Clann</w:t>
      </w:r>
      <w:proofErr w:type="spellEnd"/>
      <w:r w:rsidRPr="00835431">
        <w:rPr>
          <w:rFonts w:ascii="Times New Roman" w:hAnsi="Times New Roman"/>
          <w:color w:val="000000"/>
          <w:sz w:val="24"/>
          <w:szCs w:val="24"/>
          <w:shd w:val="clear" w:color="auto" w:fill="FFFFFF"/>
        </w:rPr>
        <w:t xml:space="preserve"> to experience personal growth and wellbeing and to be empowered to </w:t>
      </w:r>
      <w:proofErr w:type="spellStart"/>
      <w:r w:rsidRPr="00835431">
        <w:rPr>
          <w:rFonts w:ascii="Times New Roman" w:hAnsi="Times New Roman"/>
          <w:color w:val="000000"/>
          <w:sz w:val="24"/>
          <w:szCs w:val="24"/>
          <w:shd w:val="clear" w:color="auto" w:fill="FFFFFF"/>
        </w:rPr>
        <w:t>aim</w:t>
      </w:r>
      <w:r w:rsidR="00361BF8">
        <w:rPr>
          <w:rFonts w:ascii="Times New Roman" w:hAnsi="Times New Roman"/>
          <w:color w:val="000000"/>
          <w:sz w:val="24"/>
          <w:szCs w:val="24"/>
          <w:shd w:val="clear" w:color="auto" w:fill="FFFFFF"/>
        </w:rPr>
        <w:t>s</w:t>
      </w:r>
      <w:r w:rsidRPr="00835431">
        <w:rPr>
          <w:rFonts w:ascii="Times New Roman" w:hAnsi="Times New Roman"/>
          <w:color w:val="000000"/>
          <w:sz w:val="24"/>
          <w:szCs w:val="24"/>
          <w:shd w:val="clear" w:color="auto" w:fill="FFFFFF"/>
        </w:rPr>
        <w:t>igh</w:t>
      </w:r>
      <w:proofErr w:type="spellEnd"/>
      <w:r w:rsidRPr="00835431">
        <w:rPr>
          <w:rFonts w:ascii="Times New Roman" w:hAnsi="Times New Roman"/>
          <w:color w:val="000000"/>
          <w:sz w:val="24"/>
          <w:szCs w:val="24"/>
          <w:shd w:val="clear" w:color="auto" w:fill="FFFFFF"/>
        </w:rPr>
        <w:t xml:space="preserve"> </w:t>
      </w:r>
      <w:proofErr w:type="spellStart"/>
      <w:r w:rsidRPr="00835431">
        <w:rPr>
          <w:rFonts w:ascii="Times New Roman" w:hAnsi="Times New Roman"/>
          <w:color w:val="000000"/>
          <w:sz w:val="24"/>
          <w:szCs w:val="24"/>
          <w:shd w:val="clear" w:color="auto" w:fill="FFFFFF"/>
        </w:rPr>
        <w:t>ar</w:t>
      </w:r>
      <w:proofErr w:type="spellEnd"/>
      <w:r w:rsidRPr="00835431">
        <w:rPr>
          <w:rFonts w:ascii="Times New Roman" w:hAnsi="Times New Roman"/>
          <w:color w:val="000000"/>
          <w:sz w:val="24"/>
          <w:szCs w:val="24"/>
          <w:shd w:val="clear" w:color="auto" w:fill="FFFFFF"/>
        </w:rPr>
        <w:t xml:space="preserve"> </w:t>
      </w:r>
      <w:proofErr w:type="spellStart"/>
      <w:r w:rsidRPr="00835431">
        <w:rPr>
          <w:rFonts w:ascii="Times New Roman" w:hAnsi="Times New Roman"/>
          <w:color w:val="000000"/>
          <w:sz w:val="24"/>
          <w:szCs w:val="24"/>
          <w:shd w:val="clear" w:color="auto" w:fill="FFFFFF"/>
        </w:rPr>
        <w:t>realt</w:t>
      </w:r>
      <w:proofErr w:type="spellEnd"/>
      <w:r w:rsidRPr="00835431">
        <w:rPr>
          <w:rFonts w:ascii="Times New Roman" w:hAnsi="Times New Roman"/>
          <w:color w:val="000000"/>
          <w:sz w:val="24"/>
          <w:szCs w:val="24"/>
          <w:shd w:val="clear" w:color="auto" w:fill="FFFFFF"/>
        </w:rPr>
        <w:t xml:space="preserve"> </w:t>
      </w:r>
      <w:proofErr w:type="spellStart"/>
      <w:r w:rsidRPr="00835431">
        <w:rPr>
          <w:rFonts w:ascii="Times New Roman" w:hAnsi="Times New Roman"/>
          <w:color w:val="000000"/>
          <w:sz w:val="24"/>
          <w:szCs w:val="24"/>
          <w:shd w:val="clear" w:color="auto" w:fill="FFFFFF"/>
        </w:rPr>
        <w:t>eolais</w:t>
      </w:r>
      <w:proofErr w:type="spellEnd"/>
      <w:r w:rsidRPr="00835431">
        <w:rPr>
          <w:rFonts w:ascii="Times New Roman" w:hAnsi="Times New Roman"/>
          <w:color w:val="000000"/>
          <w:sz w:val="24"/>
          <w:szCs w:val="24"/>
          <w:shd w:val="clear" w:color="auto" w:fill="FFFFFF"/>
        </w:rPr>
        <w:t> (reach for our star) through positive relationships, respect, inclusivity and encouragement.</w:t>
      </w:r>
    </w:p>
    <w:p w14:paraId="5F413867" w14:textId="77777777" w:rsidR="00FD6815" w:rsidRPr="00835431" w:rsidRDefault="00FD6815" w:rsidP="00FD6815">
      <w:pPr>
        <w:jc w:val="both"/>
        <w:rPr>
          <w:rFonts w:ascii="Times New Roman" w:hAnsi="Times New Roman"/>
          <w:color w:val="000000"/>
          <w:sz w:val="24"/>
          <w:szCs w:val="24"/>
          <w:shd w:val="clear" w:color="auto" w:fill="FFFFFF"/>
        </w:rPr>
      </w:pPr>
    </w:p>
    <w:p w14:paraId="641DB4A9" w14:textId="77777777" w:rsidR="00FD6815" w:rsidRPr="00835431" w:rsidRDefault="00FD6815" w:rsidP="00FD6815">
      <w:pPr>
        <w:pStyle w:val="ListParagraph"/>
        <w:numPr>
          <w:ilvl w:val="0"/>
          <w:numId w:val="3"/>
        </w:numPr>
        <w:jc w:val="both"/>
        <w:rPr>
          <w:rFonts w:ascii="Times New Roman" w:hAnsi="Times New Roman"/>
          <w:b/>
          <w:bCs/>
          <w:sz w:val="32"/>
          <w:szCs w:val="32"/>
        </w:rPr>
      </w:pPr>
      <w:r w:rsidRPr="00835431">
        <w:rPr>
          <w:rFonts w:ascii="Times New Roman" w:hAnsi="Times New Roman"/>
          <w:b/>
          <w:bCs/>
          <w:sz w:val="32"/>
          <w:szCs w:val="32"/>
        </w:rPr>
        <w:t>Aims of our Code of Positive Behaviour</w:t>
      </w:r>
    </w:p>
    <w:p w14:paraId="62A8B127" w14:textId="77777777" w:rsidR="007B19B4" w:rsidRPr="00835431" w:rsidRDefault="007B19B4" w:rsidP="007B19B4">
      <w:pPr>
        <w:pStyle w:val="ListParagraph"/>
        <w:jc w:val="both"/>
        <w:rPr>
          <w:rFonts w:ascii="Times New Roman" w:hAnsi="Times New Roman"/>
          <w:b/>
          <w:bCs/>
          <w:sz w:val="32"/>
          <w:szCs w:val="32"/>
        </w:rPr>
      </w:pPr>
    </w:p>
    <w:p w14:paraId="7CA1055F" w14:textId="77777777" w:rsidR="007B19B4" w:rsidRPr="00835431" w:rsidRDefault="007B19B4" w:rsidP="007B19B4">
      <w:pPr>
        <w:pStyle w:val="ListParagraph"/>
        <w:numPr>
          <w:ilvl w:val="0"/>
          <w:numId w:val="4"/>
        </w:numPr>
        <w:jc w:val="both"/>
        <w:rPr>
          <w:rFonts w:ascii="Times New Roman" w:hAnsi="Times New Roman"/>
          <w:sz w:val="24"/>
          <w:szCs w:val="24"/>
        </w:rPr>
      </w:pPr>
      <w:r w:rsidRPr="00835431">
        <w:rPr>
          <w:rFonts w:ascii="Times New Roman" w:hAnsi="Times New Roman"/>
          <w:sz w:val="24"/>
          <w:szCs w:val="24"/>
        </w:rPr>
        <w:t xml:space="preserve">To outline clearly the positive behaviour expectations required from </w:t>
      </w:r>
      <w:proofErr w:type="spellStart"/>
      <w:r w:rsidR="00E461DC" w:rsidRPr="00835431">
        <w:rPr>
          <w:rFonts w:ascii="Times New Roman" w:hAnsi="Times New Roman"/>
          <w:sz w:val="24"/>
          <w:szCs w:val="24"/>
        </w:rPr>
        <w:t>daltaí</w:t>
      </w:r>
      <w:proofErr w:type="spellEnd"/>
      <w:r w:rsidR="00E461DC" w:rsidRPr="00835431">
        <w:rPr>
          <w:rFonts w:ascii="Times New Roman" w:hAnsi="Times New Roman"/>
          <w:sz w:val="24"/>
          <w:szCs w:val="24"/>
        </w:rPr>
        <w:t xml:space="preserve"> (students) </w:t>
      </w:r>
      <w:r w:rsidRPr="00835431">
        <w:rPr>
          <w:rFonts w:ascii="Times New Roman" w:hAnsi="Times New Roman"/>
          <w:sz w:val="24"/>
          <w:szCs w:val="24"/>
        </w:rPr>
        <w:t xml:space="preserve">while engaging in school activities. </w:t>
      </w:r>
    </w:p>
    <w:p w14:paraId="48581668" w14:textId="77777777" w:rsidR="007B19B4" w:rsidRPr="00835431" w:rsidRDefault="007B19B4" w:rsidP="007B19B4">
      <w:pPr>
        <w:pStyle w:val="ListParagraph"/>
        <w:numPr>
          <w:ilvl w:val="0"/>
          <w:numId w:val="4"/>
        </w:numPr>
        <w:jc w:val="both"/>
        <w:rPr>
          <w:rFonts w:ascii="Times New Roman" w:hAnsi="Times New Roman"/>
          <w:sz w:val="24"/>
          <w:szCs w:val="24"/>
        </w:rPr>
      </w:pPr>
      <w:r w:rsidRPr="00835431">
        <w:rPr>
          <w:rFonts w:ascii="Times New Roman" w:hAnsi="Times New Roman"/>
          <w:sz w:val="24"/>
          <w:szCs w:val="24"/>
        </w:rPr>
        <w:t xml:space="preserve">To outline clearly the ways in which the school promotes positive behaviour, mutual respect and pride in one’s self and in </w:t>
      </w:r>
      <w:proofErr w:type="spellStart"/>
      <w:r w:rsidRPr="00835431">
        <w:rPr>
          <w:rFonts w:ascii="Times New Roman" w:hAnsi="Times New Roman"/>
          <w:sz w:val="24"/>
          <w:szCs w:val="24"/>
        </w:rPr>
        <w:t>Coláiste</w:t>
      </w:r>
      <w:proofErr w:type="spellEnd"/>
      <w:r w:rsidRPr="00835431">
        <w:rPr>
          <w:rFonts w:ascii="Times New Roman" w:hAnsi="Times New Roman"/>
          <w:sz w:val="24"/>
          <w:szCs w:val="24"/>
        </w:rPr>
        <w:t xml:space="preserve"> </w:t>
      </w:r>
      <w:proofErr w:type="spellStart"/>
      <w:r w:rsidRPr="00835431">
        <w:rPr>
          <w:rFonts w:ascii="Times New Roman" w:hAnsi="Times New Roman"/>
          <w:sz w:val="24"/>
          <w:szCs w:val="24"/>
        </w:rPr>
        <w:t>na</w:t>
      </w:r>
      <w:proofErr w:type="spellEnd"/>
      <w:r w:rsidRPr="00835431">
        <w:rPr>
          <w:rFonts w:ascii="Times New Roman" w:hAnsi="Times New Roman"/>
          <w:sz w:val="24"/>
          <w:szCs w:val="24"/>
        </w:rPr>
        <w:t xml:space="preserve"> </w:t>
      </w:r>
      <w:proofErr w:type="spellStart"/>
      <w:r w:rsidRPr="00835431">
        <w:rPr>
          <w:rFonts w:ascii="Times New Roman" w:hAnsi="Times New Roman"/>
          <w:sz w:val="24"/>
          <w:szCs w:val="24"/>
        </w:rPr>
        <w:t>hInse</w:t>
      </w:r>
      <w:proofErr w:type="spellEnd"/>
      <w:r w:rsidRPr="00835431">
        <w:rPr>
          <w:rFonts w:ascii="Times New Roman" w:hAnsi="Times New Roman"/>
          <w:sz w:val="24"/>
          <w:szCs w:val="24"/>
        </w:rPr>
        <w:t xml:space="preserve">.  </w:t>
      </w:r>
    </w:p>
    <w:p w14:paraId="76606839" w14:textId="77777777" w:rsidR="007B19B4" w:rsidRPr="00835431" w:rsidRDefault="007B19B4" w:rsidP="007B19B4">
      <w:pPr>
        <w:pStyle w:val="ListParagraph"/>
        <w:numPr>
          <w:ilvl w:val="0"/>
          <w:numId w:val="4"/>
        </w:numPr>
        <w:jc w:val="both"/>
        <w:rPr>
          <w:rFonts w:ascii="Times New Roman" w:hAnsi="Times New Roman"/>
          <w:sz w:val="24"/>
          <w:szCs w:val="24"/>
        </w:rPr>
      </w:pPr>
      <w:r w:rsidRPr="00835431">
        <w:rPr>
          <w:rFonts w:ascii="Times New Roman" w:hAnsi="Times New Roman"/>
          <w:sz w:val="24"/>
          <w:szCs w:val="24"/>
        </w:rPr>
        <w:t>To outline clearly the sanctions that will be employed if positive behaviour expectations are not met</w:t>
      </w:r>
      <w:r w:rsidR="00E461DC" w:rsidRPr="00835431">
        <w:rPr>
          <w:rFonts w:ascii="Times New Roman" w:hAnsi="Times New Roman"/>
          <w:sz w:val="24"/>
          <w:szCs w:val="24"/>
        </w:rPr>
        <w:t xml:space="preserve">. </w:t>
      </w:r>
    </w:p>
    <w:p w14:paraId="6B8B47BE" w14:textId="77777777" w:rsidR="00E461DC" w:rsidRPr="00835431" w:rsidRDefault="007B19B4" w:rsidP="007B19B4">
      <w:pPr>
        <w:pStyle w:val="ListParagraph"/>
        <w:numPr>
          <w:ilvl w:val="0"/>
          <w:numId w:val="4"/>
        </w:numPr>
        <w:jc w:val="both"/>
        <w:rPr>
          <w:rFonts w:ascii="Times New Roman" w:hAnsi="Times New Roman"/>
          <w:sz w:val="24"/>
          <w:szCs w:val="24"/>
        </w:rPr>
      </w:pPr>
      <w:r w:rsidRPr="00835431">
        <w:rPr>
          <w:rFonts w:ascii="Times New Roman" w:hAnsi="Times New Roman"/>
          <w:sz w:val="24"/>
          <w:szCs w:val="24"/>
        </w:rPr>
        <w:t xml:space="preserve">To outline clearly the continuum of interventions that will be employed </w:t>
      </w:r>
      <w:r w:rsidR="00E461DC" w:rsidRPr="00835431">
        <w:rPr>
          <w:rFonts w:ascii="Times New Roman" w:hAnsi="Times New Roman"/>
          <w:sz w:val="24"/>
          <w:szCs w:val="24"/>
        </w:rPr>
        <w:t xml:space="preserve">where positive behaviour expectations continue be breached. </w:t>
      </w:r>
    </w:p>
    <w:p w14:paraId="594C39BC" w14:textId="0982B416" w:rsidR="007B19B4" w:rsidRPr="00835431" w:rsidRDefault="00E461DC" w:rsidP="007B19B4">
      <w:pPr>
        <w:pStyle w:val="ListParagraph"/>
        <w:numPr>
          <w:ilvl w:val="0"/>
          <w:numId w:val="4"/>
        </w:numPr>
        <w:jc w:val="both"/>
        <w:rPr>
          <w:rFonts w:ascii="Times New Roman" w:hAnsi="Times New Roman"/>
          <w:sz w:val="24"/>
          <w:szCs w:val="24"/>
        </w:rPr>
      </w:pPr>
      <w:r w:rsidRPr="00835431">
        <w:rPr>
          <w:rFonts w:ascii="Times New Roman" w:hAnsi="Times New Roman"/>
          <w:sz w:val="24"/>
          <w:szCs w:val="24"/>
        </w:rPr>
        <w:t xml:space="preserve">To outline the Restorative Practice (RP) approach </w:t>
      </w:r>
      <w:r w:rsidR="00777674">
        <w:rPr>
          <w:rFonts w:ascii="Times New Roman" w:hAnsi="Times New Roman"/>
          <w:sz w:val="24"/>
          <w:szCs w:val="24"/>
        </w:rPr>
        <w:t>encouraged</w:t>
      </w:r>
      <w:r w:rsidRPr="00835431">
        <w:rPr>
          <w:rFonts w:ascii="Times New Roman" w:hAnsi="Times New Roman"/>
          <w:sz w:val="24"/>
          <w:szCs w:val="24"/>
        </w:rPr>
        <w:t xml:space="preserve"> by </w:t>
      </w:r>
      <w:proofErr w:type="spellStart"/>
      <w:r w:rsidRPr="00835431">
        <w:rPr>
          <w:rFonts w:ascii="Times New Roman" w:hAnsi="Times New Roman"/>
          <w:sz w:val="24"/>
          <w:szCs w:val="24"/>
        </w:rPr>
        <w:t>Coláiste</w:t>
      </w:r>
      <w:proofErr w:type="spellEnd"/>
      <w:r w:rsidRPr="00835431">
        <w:rPr>
          <w:rFonts w:ascii="Times New Roman" w:hAnsi="Times New Roman"/>
          <w:sz w:val="24"/>
          <w:szCs w:val="24"/>
        </w:rPr>
        <w:t xml:space="preserve"> na </w:t>
      </w:r>
      <w:proofErr w:type="spellStart"/>
      <w:r w:rsidRPr="00835431">
        <w:rPr>
          <w:rFonts w:ascii="Times New Roman" w:hAnsi="Times New Roman"/>
          <w:sz w:val="24"/>
          <w:szCs w:val="24"/>
        </w:rPr>
        <w:t>hInse</w:t>
      </w:r>
      <w:proofErr w:type="spellEnd"/>
      <w:r w:rsidRPr="00835431">
        <w:rPr>
          <w:rFonts w:ascii="Times New Roman" w:hAnsi="Times New Roman"/>
          <w:sz w:val="24"/>
          <w:szCs w:val="24"/>
        </w:rPr>
        <w:t xml:space="preserve">, when dealing with breaches of the school’s Code of Positive Behaviour. </w:t>
      </w:r>
    </w:p>
    <w:p w14:paraId="5C4FC8EC" w14:textId="77777777" w:rsidR="00400B9C" w:rsidRPr="00835431" w:rsidRDefault="00400B9C" w:rsidP="00400B9C">
      <w:pPr>
        <w:pStyle w:val="ListParagraph"/>
        <w:jc w:val="both"/>
        <w:rPr>
          <w:rFonts w:ascii="Times New Roman" w:hAnsi="Times New Roman"/>
          <w:sz w:val="24"/>
          <w:szCs w:val="24"/>
        </w:rPr>
      </w:pPr>
    </w:p>
    <w:p w14:paraId="7BDBE796" w14:textId="77777777" w:rsidR="00400B9C" w:rsidRPr="00835431" w:rsidRDefault="00400B9C" w:rsidP="00400B9C">
      <w:pPr>
        <w:pStyle w:val="ListParagraph"/>
        <w:numPr>
          <w:ilvl w:val="0"/>
          <w:numId w:val="3"/>
        </w:numPr>
        <w:jc w:val="both"/>
        <w:rPr>
          <w:rFonts w:ascii="Times New Roman" w:hAnsi="Times New Roman"/>
          <w:b/>
          <w:bCs/>
          <w:sz w:val="32"/>
          <w:szCs w:val="32"/>
        </w:rPr>
      </w:pPr>
      <w:r w:rsidRPr="00835431">
        <w:rPr>
          <w:rFonts w:ascii="Times New Roman" w:hAnsi="Times New Roman"/>
          <w:b/>
          <w:bCs/>
          <w:sz w:val="32"/>
          <w:szCs w:val="32"/>
        </w:rPr>
        <w:t xml:space="preserve">Contents </w:t>
      </w:r>
    </w:p>
    <w:p w14:paraId="3E506E3D" w14:textId="77777777" w:rsidR="00400B9C" w:rsidRPr="00835431" w:rsidRDefault="00400B9C" w:rsidP="00400B9C">
      <w:pPr>
        <w:pStyle w:val="ListParagraph"/>
        <w:jc w:val="both"/>
        <w:rPr>
          <w:rFonts w:ascii="Times New Roman" w:hAnsi="Times New Roman"/>
          <w:b/>
          <w:bCs/>
          <w:sz w:val="32"/>
          <w:szCs w:val="32"/>
        </w:rPr>
      </w:pPr>
    </w:p>
    <w:p w14:paraId="2EA1E0AB" w14:textId="77777777" w:rsidR="00400B9C" w:rsidRPr="00835431" w:rsidRDefault="00400B9C" w:rsidP="00400B9C">
      <w:pPr>
        <w:pStyle w:val="ListParagraph"/>
        <w:numPr>
          <w:ilvl w:val="1"/>
          <w:numId w:val="3"/>
        </w:numPr>
        <w:jc w:val="both"/>
        <w:rPr>
          <w:rFonts w:ascii="Times New Roman" w:hAnsi="Times New Roman"/>
          <w:b/>
          <w:bCs/>
          <w:sz w:val="28"/>
          <w:szCs w:val="28"/>
        </w:rPr>
      </w:pPr>
      <w:r w:rsidRPr="00835431">
        <w:rPr>
          <w:rFonts w:ascii="Times New Roman" w:hAnsi="Times New Roman"/>
          <w:b/>
          <w:bCs/>
          <w:sz w:val="28"/>
          <w:szCs w:val="28"/>
        </w:rPr>
        <w:t xml:space="preserve">Positive Behaviour Matrix </w:t>
      </w:r>
    </w:p>
    <w:p w14:paraId="1334D70A" w14:textId="77777777" w:rsidR="00051FD0" w:rsidRPr="00835431" w:rsidRDefault="00400B9C" w:rsidP="00400B9C">
      <w:pPr>
        <w:jc w:val="both"/>
        <w:rPr>
          <w:rFonts w:ascii="Times New Roman" w:hAnsi="Times New Roman"/>
          <w:sz w:val="24"/>
          <w:szCs w:val="24"/>
        </w:rPr>
      </w:pPr>
      <w:r w:rsidRPr="00835431">
        <w:rPr>
          <w:rFonts w:ascii="Times New Roman" w:hAnsi="Times New Roman"/>
          <w:sz w:val="24"/>
          <w:szCs w:val="24"/>
        </w:rPr>
        <w:t xml:space="preserve">The rationale for adopting a ‘Positive Behaviour Matrix’ approach to behaviour management in our school is to place emphasis on the behaviours that the school community wants to see as opposed to placing emphasis on the behaviours that the school community does not want to see. Behavioural expectations for five different areas of the school are outlined </w:t>
      </w:r>
      <w:r w:rsidR="00051FD0" w:rsidRPr="00835431">
        <w:rPr>
          <w:rFonts w:ascii="Times New Roman" w:hAnsi="Times New Roman"/>
          <w:sz w:val="24"/>
          <w:szCs w:val="24"/>
        </w:rPr>
        <w:t xml:space="preserve">in the matrix below. </w:t>
      </w:r>
    </w:p>
    <w:p w14:paraId="6D2A6915" w14:textId="77777777" w:rsidR="00051FD0" w:rsidRPr="00835431" w:rsidRDefault="00051FD0" w:rsidP="00400B9C">
      <w:pPr>
        <w:jc w:val="both"/>
        <w:rPr>
          <w:rFonts w:ascii="Times New Roman" w:hAnsi="Times New Roman"/>
          <w:sz w:val="24"/>
          <w:szCs w:val="24"/>
        </w:rPr>
      </w:pPr>
    </w:p>
    <w:p w14:paraId="0F0E2B4A" w14:textId="77777777" w:rsidR="00C84BC5" w:rsidRPr="00835431" w:rsidRDefault="00C84BC5" w:rsidP="00400B9C">
      <w:pPr>
        <w:jc w:val="both"/>
        <w:rPr>
          <w:rFonts w:ascii="Times New Roman" w:hAnsi="Times New Roman"/>
          <w:b/>
          <w:bCs/>
          <w:sz w:val="28"/>
          <w:szCs w:val="28"/>
        </w:rPr>
      </w:pPr>
    </w:p>
    <w:p w14:paraId="2D9F75A6" w14:textId="77777777" w:rsidR="00C84BC5" w:rsidRPr="00835431" w:rsidRDefault="00C84BC5" w:rsidP="00400B9C">
      <w:pPr>
        <w:jc w:val="both"/>
        <w:rPr>
          <w:rFonts w:ascii="Times New Roman" w:hAnsi="Times New Roman"/>
          <w:b/>
          <w:bCs/>
          <w:sz w:val="28"/>
          <w:szCs w:val="28"/>
        </w:rPr>
      </w:pPr>
    </w:p>
    <w:p w14:paraId="59712AE2" w14:textId="77777777" w:rsidR="00C84BC5" w:rsidRPr="00835431" w:rsidRDefault="00C84BC5" w:rsidP="00400B9C">
      <w:pPr>
        <w:jc w:val="both"/>
        <w:rPr>
          <w:rFonts w:ascii="Times New Roman" w:hAnsi="Times New Roman"/>
          <w:b/>
          <w:bCs/>
          <w:sz w:val="28"/>
          <w:szCs w:val="28"/>
        </w:rPr>
      </w:pPr>
    </w:p>
    <w:p w14:paraId="6587082D" w14:textId="77777777" w:rsidR="00C84BC5" w:rsidRPr="00835431" w:rsidRDefault="00C84BC5" w:rsidP="00C84BC5">
      <w:pPr>
        <w:jc w:val="center"/>
        <w:rPr>
          <w:rFonts w:ascii="Times New Roman" w:hAnsi="Times New Roman"/>
          <w:b/>
          <w:bCs/>
          <w:sz w:val="28"/>
          <w:szCs w:val="28"/>
        </w:rPr>
      </w:pPr>
      <w:r w:rsidRPr="00835431">
        <w:rPr>
          <w:noProof/>
        </w:rPr>
        <w:lastRenderedPageBreak/>
        <w:drawing>
          <wp:inline distT="0" distB="0" distL="0" distR="0" wp14:anchorId="682CDCF6" wp14:editId="1C25AEBF">
            <wp:extent cx="4219575" cy="692277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35744" cy="6949297"/>
                    </a:xfrm>
                    <a:prstGeom prst="rect">
                      <a:avLst/>
                    </a:prstGeom>
                    <a:noFill/>
                    <a:ln>
                      <a:noFill/>
                    </a:ln>
                  </pic:spPr>
                </pic:pic>
              </a:graphicData>
            </a:graphic>
          </wp:inline>
        </w:drawing>
      </w:r>
    </w:p>
    <w:p w14:paraId="08518BA8" w14:textId="77777777" w:rsidR="00400B9C" w:rsidRPr="00835431" w:rsidRDefault="00400B9C" w:rsidP="00400B9C">
      <w:pPr>
        <w:jc w:val="both"/>
        <w:rPr>
          <w:rFonts w:ascii="Times New Roman" w:hAnsi="Times New Roman"/>
          <w:sz w:val="24"/>
          <w:szCs w:val="24"/>
        </w:rPr>
      </w:pPr>
      <w:r w:rsidRPr="00835431">
        <w:rPr>
          <w:rFonts w:ascii="Times New Roman" w:hAnsi="Times New Roman"/>
          <w:sz w:val="24"/>
          <w:szCs w:val="24"/>
        </w:rPr>
        <w:t xml:space="preserve"> </w:t>
      </w:r>
    </w:p>
    <w:p w14:paraId="3B674F53" w14:textId="77777777" w:rsidR="00051FD0" w:rsidRPr="00835431" w:rsidRDefault="00051FD0" w:rsidP="00400B9C">
      <w:pPr>
        <w:jc w:val="both"/>
        <w:rPr>
          <w:rFonts w:ascii="Times New Roman" w:hAnsi="Times New Roman"/>
          <w:sz w:val="24"/>
          <w:szCs w:val="24"/>
        </w:rPr>
      </w:pPr>
    </w:p>
    <w:p w14:paraId="055AEBD6" w14:textId="77777777" w:rsidR="00400B9C" w:rsidRPr="00835431" w:rsidRDefault="00400B9C" w:rsidP="00400B9C">
      <w:pPr>
        <w:jc w:val="both"/>
        <w:rPr>
          <w:rFonts w:ascii="Times New Roman" w:hAnsi="Times New Roman"/>
          <w:sz w:val="24"/>
          <w:szCs w:val="24"/>
        </w:rPr>
      </w:pPr>
    </w:p>
    <w:p w14:paraId="0C162B90" w14:textId="77777777" w:rsidR="00400B9C" w:rsidRPr="00835431" w:rsidRDefault="00C84BC5" w:rsidP="00C84BC5">
      <w:pPr>
        <w:jc w:val="center"/>
        <w:rPr>
          <w:rFonts w:ascii="Times New Roman" w:hAnsi="Times New Roman"/>
          <w:b/>
          <w:bCs/>
          <w:sz w:val="32"/>
          <w:szCs w:val="32"/>
        </w:rPr>
      </w:pPr>
      <w:r w:rsidRPr="00835431">
        <w:rPr>
          <w:noProof/>
        </w:rPr>
        <w:lastRenderedPageBreak/>
        <w:drawing>
          <wp:inline distT="0" distB="0" distL="0" distR="0" wp14:anchorId="6CADA602" wp14:editId="5CC685A6">
            <wp:extent cx="4200525" cy="886333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00525" cy="8863330"/>
                    </a:xfrm>
                    <a:prstGeom prst="rect">
                      <a:avLst/>
                    </a:prstGeom>
                    <a:noFill/>
                    <a:ln>
                      <a:noFill/>
                    </a:ln>
                  </pic:spPr>
                </pic:pic>
              </a:graphicData>
            </a:graphic>
          </wp:inline>
        </w:drawing>
      </w:r>
    </w:p>
    <w:p w14:paraId="4991FD57" w14:textId="77777777" w:rsidR="00C84BC5" w:rsidRPr="00835431" w:rsidRDefault="00C84BC5" w:rsidP="00C84BC5">
      <w:pPr>
        <w:jc w:val="center"/>
        <w:rPr>
          <w:rFonts w:ascii="Times New Roman" w:hAnsi="Times New Roman"/>
          <w:b/>
          <w:bCs/>
          <w:sz w:val="32"/>
          <w:szCs w:val="32"/>
        </w:rPr>
      </w:pPr>
      <w:r w:rsidRPr="00835431">
        <w:rPr>
          <w:noProof/>
        </w:rPr>
        <w:lastRenderedPageBreak/>
        <w:drawing>
          <wp:inline distT="0" distB="0" distL="0" distR="0" wp14:anchorId="470212F0" wp14:editId="359D4EAA">
            <wp:extent cx="4171950" cy="88633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71950" cy="8863330"/>
                    </a:xfrm>
                    <a:prstGeom prst="rect">
                      <a:avLst/>
                    </a:prstGeom>
                    <a:noFill/>
                    <a:ln>
                      <a:noFill/>
                    </a:ln>
                  </pic:spPr>
                </pic:pic>
              </a:graphicData>
            </a:graphic>
          </wp:inline>
        </w:drawing>
      </w:r>
    </w:p>
    <w:p w14:paraId="00B0DE22" w14:textId="77777777" w:rsidR="00C84BC5" w:rsidRPr="00835431" w:rsidRDefault="00C84BC5" w:rsidP="00C84BC5">
      <w:pPr>
        <w:jc w:val="center"/>
        <w:rPr>
          <w:rFonts w:ascii="Times New Roman" w:hAnsi="Times New Roman"/>
          <w:b/>
          <w:bCs/>
          <w:sz w:val="32"/>
          <w:szCs w:val="32"/>
        </w:rPr>
      </w:pPr>
      <w:r w:rsidRPr="00835431">
        <w:rPr>
          <w:noProof/>
        </w:rPr>
        <w:lastRenderedPageBreak/>
        <w:drawing>
          <wp:inline distT="0" distB="0" distL="0" distR="0" wp14:anchorId="6EDFA28D" wp14:editId="146BF06A">
            <wp:extent cx="4181475" cy="886333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81475" cy="8863330"/>
                    </a:xfrm>
                    <a:prstGeom prst="rect">
                      <a:avLst/>
                    </a:prstGeom>
                    <a:noFill/>
                    <a:ln>
                      <a:noFill/>
                    </a:ln>
                  </pic:spPr>
                </pic:pic>
              </a:graphicData>
            </a:graphic>
          </wp:inline>
        </w:drawing>
      </w:r>
    </w:p>
    <w:p w14:paraId="1C466491" w14:textId="19BFA9FF" w:rsidR="00C84BC5" w:rsidRPr="00835431" w:rsidRDefault="00C84BC5" w:rsidP="00C84BC5">
      <w:pPr>
        <w:jc w:val="center"/>
        <w:rPr>
          <w:rFonts w:ascii="Times New Roman" w:hAnsi="Times New Roman"/>
          <w:b/>
          <w:bCs/>
          <w:sz w:val="32"/>
          <w:szCs w:val="32"/>
        </w:rPr>
      </w:pPr>
      <w:r w:rsidRPr="00835431">
        <w:rPr>
          <w:noProof/>
        </w:rPr>
        <w:lastRenderedPageBreak/>
        <w:drawing>
          <wp:inline distT="0" distB="0" distL="0" distR="0" wp14:anchorId="0BF2C949" wp14:editId="7C20A086">
            <wp:extent cx="4371975" cy="886333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71975" cy="8863330"/>
                    </a:xfrm>
                    <a:prstGeom prst="rect">
                      <a:avLst/>
                    </a:prstGeom>
                    <a:noFill/>
                    <a:ln>
                      <a:noFill/>
                    </a:ln>
                  </pic:spPr>
                </pic:pic>
              </a:graphicData>
            </a:graphic>
          </wp:inline>
        </w:drawing>
      </w:r>
    </w:p>
    <w:p w14:paraId="68E965AA" w14:textId="444C2B69" w:rsidR="00FE4896" w:rsidRPr="00835431" w:rsidRDefault="00FE4896" w:rsidP="00FE4896">
      <w:pPr>
        <w:pStyle w:val="ListParagraph"/>
        <w:numPr>
          <w:ilvl w:val="1"/>
          <w:numId w:val="3"/>
        </w:numPr>
        <w:jc w:val="both"/>
        <w:rPr>
          <w:rFonts w:ascii="Times New Roman" w:hAnsi="Times New Roman"/>
          <w:b/>
          <w:bCs/>
          <w:sz w:val="32"/>
          <w:szCs w:val="32"/>
        </w:rPr>
      </w:pPr>
      <w:r w:rsidRPr="00835431">
        <w:rPr>
          <w:rFonts w:ascii="Times New Roman" w:hAnsi="Times New Roman"/>
          <w:b/>
          <w:bCs/>
          <w:sz w:val="32"/>
          <w:szCs w:val="32"/>
        </w:rPr>
        <w:lastRenderedPageBreak/>
        <w:t xml:space="preserve">How Positive Behaviour is promoted in </w:t>
      </w:r>
      <w:proofErr w:type="spellStart"/>
      <w:r w:rsidRPr="00835431">
        <w:rPr>
          <w:rFonts w:ascii="Times New Roman" w:hAnsi="Times New Roman"/>
          <w:b/>
          <w:bCs/>
          <w:sz w:val="32"/>
          <w:szCs w:val="32"/>
        </w:rPr>
        <w:t>Coláiste</w:t>
      </w:r>
      <w:proofErr w:type="spellEnd"/>
      <w:r w:rsidRPr="00835431">
        <w:rPr>
          <w:rFonts w:ascii="Times New Roman" w:hAnsi="Times New Roman"/>
          <w:b/>
          <w:bCs/>
          <w:sz w:val="32"/>
          <w:szCs w:val="32"/>
        </w:rPr>
        <w:t xml:space="preserve"> </w:t>
      </w:r>
      <w:proofErr w:type="spellStart"/>
      <w:r w:rsidRPr="00835431">
        <w:rPr>
          <w:rFonts w:ascii="Times New Roman" w:hAnsi="Times New Roman"/>
          <w:b/>
          <w:bCs/>
          <w:sz w:val="32"/>
          <w:szCs w:val="32"/>
        </w:rPr>
        <w:t>na</w:t>
      </w:r>
      <w:proofErr w:type="spellEnd"/>
      <w:r w:rsidRPr="00835431">
        <w:rPr>
          <w:rFonts w:ascii="Times New Roman" w:hAnsi="Times New Roman"/>
          <w:b/>
          <w:bCs/>
          <w:sz w:val="32"/>
          <w:szCs w:val="32"/>
        </w:rPr>
        <w:t xml:space="preserve"> </w:t>
      </w:r>
      <w:proofErr w:type="spellStart"/>
      <w:r w:rsidRPr="00835431">
        <w:rPr>
          <w:rFonts w:ascii="Times New Roman" w:hAnsi="Times New Roman"/>
          <w:b/>
          <w:bCs/>
          <w:sz w:val="32"/>
          <w:szCs w:val="32"/>
        </w:rPr>
        <w:t>hInse</w:t>
      </w:r>
      <w:proofErr w:type="spellEnd"/>
      <w:r w:rsidRPr="00835431">
        <w:rPr>
          <w:rFonts w:ascii="Times New Roman" w:hAnsi="Times New Roman"/>
          <w:b/>
          <w:bCs/>
          <w:sz w:val="32"/>
          <w:szCs w:val="32"/>
        </w:rPr>
        <w:t xml:space="preserve"> </w:t>
      </w:r>
    </w:p>
    <w:p w14:paraId="392A441F" w14:textId="640C77DB" w:rsidR="006E6249" w:rsidRPr="00835431" w:rsidRDefault="006E6249" w:rsidP="006E6249">
      <w:pPr>
        <w:jc w:val="both"/>
        <w:rPr>
          <w:rFonts w:ascii="Times New Roman" w:hAnsi="Times New Roman"/>
          <w:sz w:val="24"/>
          <w:szCs w:val="24"/>
        </w:rPr>
      </w:pPr>
      <w:r w:rsidRPr="00835431">
        <w:rPr>
          <w:rFonts w:ascii="Times New Roman" w:hAnsi="Times New Roman"/>
          <w:sz w:val="24"/>
          <w:szCs w:val="24"/>
        </w:rPr>
        <w:t xml:space="preserve">In </w:t>
      </w:r>
      <w:proofErr w:type="spellStart"/>
      <w:r w:rsidRPr="00835431">
        <w:rPr>
          <w:rFonts w:ascii="Times New Roman" w:hAnsi="Times New Roman"/>
          <w:sz w:val="24"/>
          <w:szCs w:val="24"/>
        </w:rPr>
        <w:t>Coláiste</w:t>
      </w:r>
      <w:proofErr w:type="spellEnd"/>
      <w:r w:rsidRPr="00835431">
        <w:rPr>
          <w:rFonts w:ascii="Times New Roman" w:hAnsi="Times New Roman"/>
          <w:sz w:val="24"/>
          <w:szCs w:val="24"/>
        </w:rPr>
        <w:t xml:space="preserve"> </w:t>
      </w:r>
      <w:proofErr w:type="spellStart"/>
      <w:r w:rsidRPr="00835431">
        <w:rPr>
          <w:rFonts w:ascii="Times New Roman" w:hAnsi="Times New Roman"/>
          <w:sz w:val="24"/>
          <w:szCs w:val="24"/>
        </w:rPr>
        <w:t>na</w:t>
      </w:r>
      <w:proofErr w:type="spellEnd"/>
      <w:r w:rsidRPr="00835431">
        <w:rPr>
          <w:rFonts w:ascii="Times New Roman" w:hAnsi="Times New Roman"/>
          <w:sz w:val="24"/>
          <w:szCs w:val="24"/>
        </w:rPr>
        <w:t xml:space="preserve"> </w:t>
      </w:r>
      <w:proofErr w:type="spellStart"/>
      <w:r w:rsidRPr="00835431">
        <w:rPr>
          <w:rFonts w:ascii="Times New Roman" w:hAnsi="Times New Roman"/>
          <w:sz w:val="24"/>
          <w:szCs w:val="24"/>
        </w:rPr>
        <w:t>hInse</w:t>
      </w:r>
      <w:proofErr w:type="spellEnd"/>
      <w:r w:rsidRPr="00835431">
        <w:rPr>
          <w:rFonts w:ascii="Times New Roman" w:hAnsi="Times New Roman"/>
          <w:sz w:val="24"/>
          <w:szCs w:val="24"/>
        </w:rPr>
        <w:t xml:space="preserve"> the school operates a ‘</w:t>
      </w:r>
      <w:proofErr w:type="spellStart"/>
      <w:r w:rsidRPr="00835431">
        <w:rPr>
          <w:rFonts w:ascii="Times New Roman" w:hAnsi="Times New Roman"/>
          <w:sz w:val="24"/>
          <w:szCs w:val="24"/>
        </w:rPr>
        <w:t>Dearfacht</w:t>
      </w:r>
      <w:proofErr w:type="spellEnd"/>
      <w:r w:rsidRPr="00835431">
        <w:rPr>
          <w:rFonts w:ascii="Times New Roman" w:hAnsi="Times New Roman"/>
          <w:sz w:val="24"/>
          <w:szCs w:val="24"/>
        </w:rPr>
        <w:t xml:space="preserve"> programme’ – positivity programme. This programme aims to ‘catch students being good’ and rewards students for meeting and indeed exceeding expectations. The </w:t>
      </w:r>
      <w:proofErr w:type="spellStart"/>
      <w:r w:rsidRPr="00835431">
        <w:rPr>
          <w:rFonts w:ascii="Times New Roman" w:hAnsi="Times New Roman"/>
          <w:sz w:val="24"/>
          <w:szCs w:val="24"/>
        </w:rPr>
        <w:t>dearfacht</w:t>
      </w:r>
      <w:proofErr w:type="spellEnd"/>
      <w:r w:rsidRPr="00835431">
        <w:rPr>
          <w:rFonts w:ascii="Times New Roman" w:hAnsi="Times New Roman"/>
          <w:sz w:val="24"/>
          <w:szCs w:val="24"/>
        </w:rPr>
        <w:t xml:space="preserve"> programme includes: </w:t>
      </w:r>
    </w:p>
    <w:p w14:paraId="20E9375D" w14:textId="77777777" w:rsidR="006E6249" w:rsidRPr="00835431" w:rsidRDefault="006E6249" w:rsidP="006E6249">
      <w:pPr>
        <w:jc w:val="both"/>
        <w:rPr>
          <w:rFonts w:ascii="Times New Roman" w:hAnsi="Times New Roman"/>
          <w:sz w:val="24"/>
          <w:szCs w:val="24"/>
        </w:rPr>
      </w:pPr>
    </w:p>
    <w:p w14:paraId="007510F0" w14:textId="77777777" w:rsidR="00777674" w:rsidRPr="00777674" w:rsidRDefault="00777674" w:rsidP="00777674">
      <w:pPr>
        <w:numPr>
          <w:ilvl w:val="0"/>
          <w:numId w:val="5"/>
        </w:numPr>
        <w:tabs>
          <w:tab w:val="left" w:pos="720"/>
        </w:tabs>
        <w:ind w:left="720" w:hanging="360"/>
        <w:rPr>
          <w:rFonts w:ascii="Symbol" w:eastAsia="Symbol" w:hAnsi="Symbol"/>
          <w:sz w:val="24"/>
        </w:rPr>
      </w:pPr>
      <w:r>
        <w:rPr>
          <w:rFonts w:ascii="Times New Roman" w:eastAsia="Times New Roman" w:hAnsi="Times New Roman"/>
          <w:sz w:val="24"/>
        </w:rPr>
        <w:t xml:space="preserve">1-1 meetings with </w:t>
      </w:r>
      <w:proofErr w:type="spellStart"/>
      <w:r>
        <w:rPr>
          <w:rFonts w:ascii="Times New Roman" w:eastAsia="Times New Roman" w:hAnsi="Times New Roman"/>
          <w:sz w:val="24"/>
        </w:rPr>
        <w:t>daltaí</w:t>
      </w:r>
      <w:proofErr w:type="spellEnd"/>
    </w:p>
    <w:p w14:paraId="26176C0E" w14:textId="77777777" w:rsidR="00777674" w:rsidRPr="00777674" w:rsidRDefault="00777674" w:rsidP="00777674">
      <w:pPr>
        <w:numPr>
          <w:ilvl w:val="0"/>
          <w:numId w:val="5"/>
        </w:numPr>
        <w:tabs>
          <w:tab w:val="left" w:pos="720"/>
        </w:tabs>
        <w:ind w:left="720" w:hanging="360"/>
        <w:rPr>
          <w:rFonts w:ascii="Symbol" w:eastAsia="Symbol" w:hAnsi="Symbol"/>
          <w:sz w:val="24"/>
        </w:rPr>
      </w:pPr>
      <w:r>
        <w:rPr>
          <w:rFonts w:ascii="Times New Roman" w:eastAsia="Times New Roman" w:hAnsi="Times New Roman"/>
          <w:sz w:val="24"/>
        </w:rPr>
        <w:t xml:space="preserve">Guidance and counselling support </w:t>
      </w:r>
    </w:p>
    <w:p w14:paraId="6B9916A6" w14:textId="77777777" w:rsidR="00777674" w:rsidRPr="00777674" w:rsidRDefault="00777674" w:rsidP="00777674">
      <w:pPr>
        <w:numPr>
          <w:ilvl w:val="0"/>
          <w:numId w:val="5"/>
        </w:numPr>
        <w:tabs>
          <w:tab w:val="left" w:pos="720"/>
        </w:tabs>
        <w:ind w:left="720" w:hanging="360"/>
        <w:rPr>
          <w:rFonts w:ascii="Symbol" w:eastAsia="Symbol" w:hAnsi="Symbol"/>
          <w:sz w:val="24"/>
        </w:rPr>
      </w:pPr>
      <w:r>
        <w:rPr>
          <w:rFonts w:ascii="Times New Roman" w:eastAsia="Times New Roman" w:hAnsi="Times New Roman"/>
          <w:sz w:val="24"/>
        </w:rPr>
        <w:t>Positive behaviour support card</w:t>
      </w:r>
    </w:p>
    <w:p w14:paraId="6B06C12C" w14:textId="77777777" w:rsidR="00777674" w:rsidRPr="00777674" w:rsidRDefault="00777674" w:rsidP="00777674">
      <w:pPr>
        <w:numPr>
          <w:ilvl w:val="0"/>
          <w:numId w:val="5"/>
        </w:numPr>
        <w:tabs>
          <w:tab w:val="left" w:pos="720"/>
        </w:tabs>
        <w:ind w:left="720" w:hanging="360"/>
        <w:rPr>
          <w:rFonts w:ascii="Symbol" w:eastAsia="Symbol" w:hAnsi="Symbol"/>
          <w:sz w:val="24"/>
        </w:rPr>
      </w:pPr>
      <w:r>
        <w:rPr>
          <w:rFonts w:ascii="Times New Roman" w:eastAsia="Times New Roman" w:hAnsi="Times New Roman"/>
          <w:sz w:val="24"/>
        </w:rPr>
        <w:t xml:space="preserve">Extra-curricular activities </w:t>
      </w:r>
    </w:p>
    <w:p w14:paraId="7D2D9590" w14:textId="77777777" w:rsidR="00777674" w:rsidRDefault="00777674" w:rsidP="00777674">
      <w:pPr>
        <w:numPr>
          <w:ilvl w:val="0"/>
          <w:numId w:val="5"/>
        </w:numPr>
        <w:tabs>
          <w:tab w:val="left" w:pos="720"/>
        </w:tabs>
        <w:ind w:left="720" w:hanging="360"/>
        <w:rPr>
          <w:rFonts w:ascii="Symbol" w:eastAsia="Symbol" w:hAnsi="Symbol"/>
          <w:sz w:val="24"/>
        </w:rPr>
      </w:pPr>
      <w:proofErr w:type="spellStart"/>
      <w:r>
        <w:rPr>
          <w:rFonts w:ascii="Times New Roman" w:eastAsia="Times New Roman" w:hAnsi="Times New Roman"/>
          <w:sz w:val="24"/>
        </w:rPr>
        <w:t>Tionól</w:t>
      </w:r>
      <w:proofErr w:type="spellEnd"/>
      <w:r>
        <w:rPr>
          <w:rFonts w:ascii="Times New Roman" w:eastAsia="Times New Roman" w:hAnsi="Times New Roman"/>
          <w:sz w:val="24"/>
        </w:rPr>
        <w:t xml:space="preserve"> </w:t>
      </w:r>
    </w:p>
    <w:p w14:paraId="58CFBAC2" w14:textId="77777777" w:rsidR="00777674" w:rsidRPr="00777674" w:rsidRDefault="00777674" w:rsidP="00777674">
      <w:pPr>
        <w:numPr>
          <w:ilvl w:val="0"/>
          <w:numId w:val="5"/>
        </w:numPr>
        <w:tabs>
          <w:tab w:val="left" w:pos="720"/>
        </w:tabs>
        <w:ind w:left="720" w:hanging="360"/>
        <w:rPr>
          <w:rFonts w:ascii="Symbol" w:eastAsia="Symbol" w:hAnsi="Symbol"/>
          <w:sz w:val="24"/>
        </w:rPr>
      </w:pPr>
      <w:r>
        <w:rPr>
          <w:rFonts w:ascii="Times New Roman" w:eastAsia="Symbol" w:hAnsi="Times New Roman"/>
          <w:sz w:val="24"/>
        </w:rPr>
        <w:t xml:space="preserve">Pastoral relationships between staff and </w:t>
      </w:r>
      <w:proofErr w:type="spellStart"/>
      <w:r>
        <w:rPr>
          <w:rFonts w:ascii="Times New Roman" w:eastAsia="Symbol" w:hAnsi="Times New Roman"/>
          <w:sz w:val="24"/>
        </w:rPr>
        <w:t>daltaí</w:t>
      </w:r>
      <w:proofErr w:type="spellEnd"/>
    </w:p>
    <w:p w14:paraId="4F962F52" w14:textId="5FE18AD6" w:rsidR="006E6249" w:rsidRPr="00835431" w:rsidRDefault="006E6249" w:rsidP="006E6249">
      <w:pPr>
        <w:numPr>
          <w:ilvl w:val="0"/>
          <w:numId w:val="5"/>
        </w:numPr>
        <w:tabs>
          <w:tab w:val="left" w:pos="720"/>
        </w:tabs>
        <w:ind w:left="720" w:hanging="360"/>
        <w:rPr>
          <w:rFonts w:ascii="Symbol" w:eastAsia="Symbol" w:hAnsi="Symbol"/>
          <w:sz w:val="24"/>
        </w:rPr>
      </w:pPr>
      <w:r w:rsidRPr="00835431">
        <w:rPr>
          <w:rFonts w:ascii="Times New Roman" w:eastAsia="Times New Roman" w:hAnsi="Times New Roman"/>
          <w:sz w:val="24"/>
        </w:rPr>
        <w:t xml:space="preserve">Verbal praise for </w:t>
      </w:r>
      <w:proofErr w:type="spellStart"/>
      <w:r w:rsidRPr="00835431">
        <w:rPr>
          <w:rFonts w:ascii="Times New Roman" w:eastAsia="Times New Roman" w:hAnsi="Times New Roman"/>
          <w:sz w:val="24"/>
        </w:rPr>
        <w:t>daltaí</w:t>
      </w:r>
      <w:proofErr w:type="spellEnd"/>
      <w:r w:rsidRPr="00835431">
        <w:rPr>
          <w:rFonts w:ascii="Times New Roman" w:eastAsia="Times New Roman" w:hAnsi="Times New Roman"/>
          <w:sz w:val="24"/>
        </w:rPr>
        <w:t xml:space="preserve"> in private/in class/at assembly</w:t>
      </w:r>
    </w:p>
    <w:p w14:paraId="4FA2416B" w14:textId="7F1F31D9" w:rsidR="006E6249" w:rsidRPr="00835431" w:rsidRDefault="006E6249" w:rsidP="006E6249">
      <w:pPr>
        <w:numPr>
          <w:ilvl w:val="0"/>
          <w:numId w:val="5"/>
        </w:numPr>
        <w:tabs>
          <w:tab w:val="left" w:pos="720"/>
        </w:tabs>
        <w:ind w:left="720" w:hanging="360"/>
        <w:rPr>
          <w:rFonts w:ascii="Symbol" w:eastAsia="Symbol" w:hAnsi="Symbol"/>
          <w:sz w:val="24"/>
        </w:rPr>
      </w:pPr>
      <w:proofErr w:type="spellStart"/>
      <w:r w:rsidRPr="00835431">
        <w:rPr>
          <w:rFonts w:ascii="Times New Roman" w:eastAsia="Times New Roman" w:hAnsi="Times New Roman"/>
          <w:sz w:val="24"/>
        </w:rPr>
        <w:t>Notaí</w:t>
      </w:r>
      <w:proofErr w:type="spellEnd"/>
      <w:r w:rsidRPr="00835431">
        <w:rPr>
          <w:rFonts w:ascii="Times New Roman" w:eastAsia="Times New Roman" w:hAnsi="Times New Roman"/>
          <w:sz w:val="24"/>
        </w:rPr>
        <w:t xml:space="preserve"> </w:t>
      </w:r>
      <w:proofErr w:type="spellStart"/>
      <w:r w:rsidRPr="00835431">
        <w:rPr>
          <w:rFonts w:ascii="Times New Roman" w:eastAsia="Times New Roman" w:hAnsi="Times New Roman"/>
          <w:sz w:val="24"/>
        </w:rPr>
        <w:t>maithe</w:t>
      </w:r>
      <w:proofErr w:type="spellEnd"/>
      <w:r w:rsidRPr="00835431">
        <w:rPr>
          <w:rFonts w:ascii="Times New Roman" w:eastAsia="Times New Roman" w:hAnsi="Times New Roman"/>
          <w:sz w:val="24"/>
        </w:rPr>
        <w:t xml:space="preserve"> (positive notes) in their </w:t>
      </w:r>
      <w:proofErr w:type="spellStart"/>
      <w:r w:rsidRPr="00835431">
        <w:rPr>
          <w:rFonts w:ascii="Times New Roman" w:eastAsia="Times New Roman" w:hAnsi="Times New Roman"/>
          <w:sz w:val="24"/>
        </w:rPr>
        <w:t>Cinn</w:t>
      </w:r>
      <w:proofErr w:type="spellEnd"/>
      <w:r w:rsidRPr="00835431">
        <w:rPr>
          <w:rFonts w:ascii="Times New Roman" w:eastAsia="Times New Roman" w:hAnsi="Times New Roman"/>
          <w:sz w:val="24"/>
        </w:rPr>
        <w:t xml:space="preserve"> </w:t>
      </w:r>
      <w:proofErr w:type="spellStart"/>
      <w:r w:rsidRPr="00835431">
        <w:rPr>
          <w:rFonts w:ascii="Times New Roman" w:eastAsia="Times New Roman" w:hAnsi="Times New Roman"/>
          <w:sz w:val="24"/>
        </w:rPr>
        <w:t>Lae</w:t>
      </w:r>
      <w:proofErr w:type="spellEnd"/>
    </w:p>
    <w:p w14:paraId="1EB47D8A" w14:textId="50C47A2B" w:rsidR="006E6249" w:rsidRPr="00835431" w:rsidRDefault="006E6249" w:rsidP="006E6249">
      <w:pPr>
        <w:numPr>
          <w:ilvl w:val="0"/>
          <w:numId w:val="5"/>
        </w:numPr>
        <w:tabs>
          <w:tab w:val="left" w:pos="720"/>
        </w:tabs>
        <w:ind w:left="720" w:hanging="360"/>
        <w:rPr>
          <w:rFonts w:ascii="Symbol" w:eastAsia="Symbol" w:hAnsi="Symbol"/>
          <w:sz w:val="24"/>
        </w:rPr>
      </w:pPr>
      <w:r w:rsidRPr="00835431">
        <w:rPr>
          <w:rFonts w:ascii="Times New Roman" w:eastAsia="Times New Roman" w:hAnsi="Times New Roman"/>
          <w:sz w:val="24"/>
        </w:rPr>
        <w:t xml:space="preserve">Stamps / Stickers in their </w:t>
      </w:r>
      <w:proofErr w:type="spellStart"/>
      <w:r w:rsidRPr="00835431">
        <w:rPr>
          <w:rFonts w:ascii="Times New Roman" w:eastAsia="Times New Roman" w:hAnsi="Times New Roman"/>
          <w:sz w:val="24"/>
        </w:rPr>
        <w:t>Cinn</w:t>
      </w:r>
      <w:proofErr w:type="spellEnd"/>
      <w:r w:rsidRPr="00835431">
        <w:rPr>
          <w:rFonts w:ascii="Times New Roman" w:eastAsia="Times New Roman" w:hAnsi="Times New Roman"/>
          <w:sz w:val="24"/>
        </w:rPr>
        <w:t xml:space="preserve"> </w:t>
      </w:r>
      <w:proofErr w:type="spellStart"/>
      <w:r w:rsidRPr="00835431">
        <w:rPr>
          <w:rFonts w:ascii="Times New Roman" w:eastAsia="Times New Roman" w:hAnsi="Times New Roman"/>
          <w:sz w:val="24"/>
        </w:rPr>
        <w:t>Lae</w:t>
      </w:r>
      <w:proofErr w:type="spellEnd"/>
    </w:p>
    <w:p w14:paraId="0D40DE8B" w14:textId="02379EA6" w:rsidR="006E6249" w:rsidRPr="00835431" w:rsidRDefault="006E6249" w:rsidP="006E6249">
      <w:pPr>
        <w:numPr>
          <w:ilvl w:val="0"/>
          <w:numId w:val="5"/>
        </w:numPr>
        <w:tabs>
          <w:tab w:val="left" w:pos="720"/>
        </w:tabs>
        <w:ind w:left="720" w:hanging="360"/>
        <w:rPr>
          <w:rFonts w:ascii="Symbol" w:eastAsia="Symbol" w:hAnsi="Symbol"/>
          <w:sz w:val="24"/>
        </w:rPr>
      </w:pPr>
      <w:proofErr w:type="spellStart"/>
      <w:r w:rsidRPr="00835431">
        <w:rPr>
          <w:rFonts w:ascii="Times New Roman" w:eastAsia="Times New Roman" w:hAnsi="Times New Roman"/>
          <w:sz w:val="24"/>
        </w:rPr>
        <w:t>Teastas</w:t>
      </w:r>
      <w:proofErr w:type="spellEnd"/>
      <w:r w:rsidRPr="00835431">
        <w:rPr>
          <w:rFonts w:ascii="Times New Roman" w:eastAsia="Times New Roman" w:hAnsi="Times New Roman"/>
          <w:sz w:val="24"/>
        </w:rPr>
        <w:t xml:space="preserve"> </w:t>
      </w:r>
      <w:proofErr w:type="spellStart"/>
      <w:r w:rsidRPr="00835431">
        <w:rPr>
          <w:rFonts w:ascii="Times New Roman" w:eastAsia="Times New Roman" w:hAnsi="Times New Roman"/>
          <w:sz w:val="24"/>
        </w:rPr>
        <w:t>Molta</w:t>
      </w:r>
      <w:proofErr w:type="spellEnd"/>
      <w:r w:rsidRPr="00835431">
        <w:rPr>
          <w:rFonts w:ascii="Times New Roman" w:eastAsia="Times New Roman" w:hAnsi="Times New Roman"/>
          <w:sz w:val="24"/>
        </w:rPr>
        <w:t xml:space="preserve"> (certificate of merit) </w:t>
      </w:r>
    </w:p>
    <w:p w14:paraId="0CA631F2" w14:textId="246A6B1E" w:rsidR="006E6249" w:rsidRPr="00835431" w:rsidRDefault="006E6249" w:rsidP="006E6249">
      <w:pPr>
        <w:numPr>
          <w:ilvl w:val="0"/>
          <w:numId w:val="5"/>
        </w:numPr>
        <w:tabs>
          <w:tab w:val="left" w:pos="720"/>
        </w:tabs>
        <w:ind w:left="720" w:hanging="360"/>
        <w:rPr>
          <w:rFonts w:ascii="Symbol" w:eastAsia="Symbol" w:hAnsi="Symbol"/>
          <w:sz w:val="24"/>
        </w:rPr>
      </w:pPr>
      <w:r w:rsidRPr="00835431">
        <w:rPr>
          <w:rFonts w:ascii="Times New Roman" w:eastAsia="Times New Roman" w:hAnsi="Times New Roman"/>
          <w:sz w:val="24"/>
        </w:rPr>
        <w:t>Positive phone call home to parents</w:t>
      </w:r>
    </w:p>
    <w:p w14:paraId="5ED6D446" w14:textId="46892820" w:rsidR="006E6249" w:rsidRPr="00835431" w:rsidRDefault="006E6249" w:rsidP="006E6249">
      <w:pPr>
        <w:numPr>
          <w:ilvl w:val="0"/>
          <w:numId w:val="5"/>
        </w:numPr>
        <w:tabs>
          <w:tab w:val="left" w:pos="720"/>
        </w:tabs>
        <w:ind w:left="720" w:hanging="360"/>
        <w:rPr>
          <w:rFonts w:ascii="Symbol" w:eastAsia="Symbol" w:hAnsi="Symbol"/>
          <w:sz w:val="24"/>
        </w:rPr>
      </w:pPr>
      <w:r w:rsidRPr="00835431">
        <w:rPr>
          <w:rFonts w:ascii="Times New Roman" w:eastAsia="Times New Roman" w:hAnsi="Times New Roman"/>
          <w:sz w:val="24"/>
        </w:rPr>
        <w:t>Positive Postcard posted to parents/guardians</w:t>
      </w:r>
    </w:p>
    <w:p w14:paraId="16D521C7" w14:textId="0F67412B" w:rsidR="005E3060" w:rsidRPr="00835431" w:rsidRDefault="005E3060" w:rsidP="005E3060">
      <w:pPr>
        <w:numPr>
          <w:ilvl w:val="0"/>
          <w:numId w:val="5"/>
        </w:numPr>
        <w:tabs>
          <w:tab w:val="left" w:pos="720"/>
        </w:tabs>
        <w:ind w:left="720" w:hanging="360"/>
        <w:rPr>
          <w:rFonts w:ascii="Symbol" w:eastAsia="Symbol" w:hAnsi="Symbol"/>
          <w:sz w:val="24"/>
        </w:rPr>
      </w:pPr>
      <w:r w:rsidRPr="00835431">
        <w:rPr>
          <w:rFonts w:ascii="Times New Roman" w:eastAsia="Times New Roman" w:hAnsi="Times New Roman"/>
          <w:sz w:val="24"/>
        </w:rPr>
        <w:t>Display of students work in classrooms and on corridors</w:t>
      </w:r>
    </w:p>
    <w:p w14:paraId="729A6695" w14:textId="77777777" w:rsidR="006E6249" w:rsidRPr="00835431" w:rsidRDefault="006E6249" w:rsidP="006E6249">
      <w:pPr>
        <w:numPr>
          <w:ilvl w:val="0"/>
          <w:numId w:val="5"/>
        </w:numPr>
        <w:tabs>
          <w:tab w:val="left" w:pos="720"/>
        </w:tabs>
        <w:ind w:left="720" w:hanging="360"/>
        <w:rPr>
          <w:rFonts w:ascii="Symbol" w:eastAsia="Symbol" w:hAnsi="Symbol"/>
          <w:sz w:val="24"/>
        </w:rPr>
      </w:pPr>
      <w:r w:rsidRPr="00835431">
        <w:rPr>
          <w:rFonts w:ascii="Times New Roman" w:eastAsia="Times New Roman" w:hAnsi="Times New Roman"/>
          <w:sz w:val="24"/>
        </w:rPr>
        <w:t>Small prizes throughout the year</w:t>
      </w:r>
    </w:p>
    <w:p w14:paraId="285E4436" w14:textId="524E31BE" w:rsidR="006E6249" w:rsidRPr="00835431" w:rsidRDefault="006E6249" w:rsidP="006E6249">
      <w:pPr>
        <w:numPr>
          <w:ilvl w:val="0"/>
          <w:numId w:val="5"/>
        </w:numPr>
        <w:tabs>
          <w:tab w:val="left" w:pos="720"/>
        </w:tabs>
        <w:ind w:left="720" w:hanging="360"/>
        <w:rPr>
          <w:rFonts w:ascii="Symbol" w:eastAsia="Symbol" w:hAnsi="Symbol"/>
          <w:sz w:val="24"/>
        </w:rPr>
      </w:pPr>
      <w:proofErr w:type="spellStart"/>
      <w:r w:rsidRPr="00835431">
        <w:rPr>
          <w:rFonts w:ascii="Times New Roman" w:eastAsia="Times New Roman" w:hAnsi="Times New Roman"/>
          <w:sz w:val="24"/>
        </w:rPr>
        <w:t>Realta</w:t>
      </w:r>
      <w:proofErr w:type="spellEnd"/>
      <w:r w:rsidRPr="00835431">
        <w:rPr>
          <w:rFonts w:ascii="Times New Roman" w:eastAsia="Times New Roman" w:hAnsi="Times New Roman"/>
          <w:sz w:val="24"/>
        </w:rPr>
        <w:t xml:space="preserve"> </w:t>
      </w:r>
      <w:proofErr w:type="spellStart"/>
      <w:r w:rsidRPr="00835431">
        <w:rPr>
          <w:rFonts w:ascii="Times New Roman" w:eastAsia="Times New Roman" w:hAnsi="Times New Roman"/>
          <w:sz w:val="24"/>
        </w:rPr>
        <w:t>na</w:t>
      </w:r>
      <w:proofErr w:type="spellEnd"/>
      <w:r w:rsidRPr="00835431">
        <w:rPr>
          <w:rFonts w:ascii="Times New Roman" w:eastAsia="Times New Roman" w:hAnsi="Times New Roman"/>
          <w:sz w:val="24"/>
        </w:rPr>
        <w:t xml:space="preserve"> </w:t>
      </w:r>
      <w:proofErr w:type="spellStart"/>
      <w:r w:rsidRPr="00835431">
        <w:rPr>
          <w:rFonts w:ascii="Times New Roman" w:eastAsia="Times New Roman" w:hAnsi="Times New Roman"/>
          <w:sz w:val="24"/>
        </w:rPr>
        <w:t>Míosa</w:t>
      </w:r>
      <w:proofErr w:type="spellEnd"/>
      <w:r w:rsidRPr="00835431">
        <w:rPr>
          <w:rFonts w:ascii="Times New Roman" w:eastAsia="Times New Roman" w:hAnsi="Times New Roman"/>
          <w:sz w:val="24"/>
        </w:rPr>
        <w:t xml:space="preserve"> Awards – held on the last Wednesday of each month </w:t>
      </w:r>
    </w:p>
    <w:p w14:paraId="39D4D1C7" w14:textId="30C6E438" w:rsidR="006E6249" w:rsidRPr="00835431" w:rsidRDefault="006E6249" w:rsidP="006E6249">
      <w:pPr>
        <w:numPr>
          <w:ilvl w:val="0"/>
          <w:numId w:val="5"/>
        </w:numPr>
        <w:tabs>
          <w:tab w:val="left" w:pos="720"/>
        </w:tabs>
        <w:ind w:left="720" w:hanging="360"/>
        <w:rPr>
          <w:rFonts w:ascii="Symbol" w:eastAsia="Symbol" w:hAnsi="Symbol"/>
          <w:sz w:val="24"/>
        </w:rPr>
      </w:pPr>
      <w:proofErr w:type="spellStart"/>
      <w:r w:rsidRPr="00835431">
        <w:rPr>
          <w:rFonts w:ascii="Times New Roman" w:eastAsia="Times New Roman" w:hAnsi="Times New Roman"/>
          <w:sz w:val="24"/>
        </w:rPr>
        <w:t>Gradam</w:t>
      </w:r>
      <w:proofErr w:type="spellEnd"/>
      <w:r w:rsidRPr="00835431">
        <w:rPr>
          <w:rFonts w:ascii="Times New Roman" w:eastAsia="Times New Roman" w:hAnsi="Times New Roman"/>
          <w:sz w:val="24"/>
        </w:rPr>
        <w:t xml:space="preserve"> </w:t>
      </w:r>
      <w:proofErr w:type="spellStart"/>
      <w:r w:rsidRPr="00835431">
        <w:rPr>
          <w:rFonts w:ascii="Times New Roman" w:eastAsia="Times New Roman" w:hAnsi="Times New Roman"/>
          <w:sz w:val="24"/>
        </w:rPr>
        <w:t>Tinrimh</w:t>
      </w:r>
      <w:proofErr w:type="spellEnd"/>
      <w:r w:rsidRPr="00835431">
        <w:rPr>
          <w:rFonts w:ascii="Times New Roman" w:eastAsia="Times New Roman" w:hAnsi="Times New Roman"/>
          <w:sz w:val="24"/>
        </w:rPr>
        <w:t xml:space="preserve"> (full monthly attendance award) </w:t>
      </w:r>
    </w:p>
    <w:p w14:paraId="09120B25" w14:textId="65301F8F" w:rsidR="006E6249" w:rsidRPr="00835431" w:rsidRDefault="006E6249" w:rsidP="006E6249">
      <w:pPr>
        <w:numPr>
          <w:ilvl w:val="0"/>
          <w:numId w:val="5"/>
        </w:numPr>
        <w:tabs>
          <w:tab w:val="left" w:pos="720"/>
        </w:tabs>
        <w:ind w:left="720" w:hanging="360"/>
        <w:rPr>
          <w:rFonts w:ascii="Symbol" w:eastAsia="Symbol" w:hAnsi="Symbol"/>
          <w:sz w:val="24"/>
        </w:rPr>
      </w:pPr>
      <w:proofErr w:type="spellStart"/>
      <w:r w:rsidRPr="00835431">
        <w:rPr>
          <w:rFonts w:ascii="Times New Roman" w:eastAsia="Times New Roman" w:hAnsi="Times New Roman"/>
          <w:sz w:val="24"/>
        </w:rPr>
        <w:t>Lá</w:t>
      </w:r>
      <w:proofErr w:type="spellEnd"/>
      <w:r w:rsidRPr="00835431">
        <w:rPr>
          <w:rFonts w:ascii="Times New Roman" w:eastAsia="Times New Roman" w:hAnsi="Times New Roman"/>
          <w:sz w:val="24"/>
        </w:rPr>
        <w:t xml:space="preserve"> </w:t>
      </w:r>
      <w:proofErr w:type="spellStart"/>
      <w:r w:rsidRPr="00835431">
        <w:rPr>
          <w:rFonts w:ascii="Times New Roman" w:eastAsia="Times New Roman" w:hAnsi="Times New Roman"/>
          <w:sz w:val="24"/>
        </w:rPr>
        <w:t>dearfacht</w:t>
      </w:r>
      <w:proofErr w:type="spellEnd"/>
      <w:r w:rsidRPr="00835431">
        <w:rPr>
          <w:rFonts w:ascii="Times New Roman" w:eastAsia="Times New Roman" w:hAnsi="Times New Roman"/>
          <w:sz w:val="24"/>
        </w:rPr>
        <w:t xml:space="preserve"> trips away for </w:t>
      </w:r>
      <w:proofErr w:type="spellStart"/>
      <w:r w:rsidRPr="00835431">
        <w:rPr>
          <w:rFonts w:ascii="Times New Roman" w:eastAsia="Times New Roman" w:hAnsi="Times New Roman"/>
          <w:sz w:val="24"/>
        </w:rPr>
        <w:t>daltaí</w:t>
      </w:r>
      <w:proofErr w:type="spellEnd"/>
    </w:p>
    <w:p w14:paraId="16CCE6F6" w14:textId="3098D3CA" w:rsidR="006E6249" w:rsidRPr="00835431" w:rsidRDefault="006E6249" w:rsidP="006E6249">
      <w:pPr>
        <w:numPr>
          <w:ilvl w:val="0"/>
          <w:numId w:val="5"/>
        </w:numPr>
        <w:tabs>
          <w:tab w:val="left" w:pos="720"/>
        </w:tabs>
        <w:ind w:left="720" w:hanging="360"/>
        <w:rPr>
          <w:rFonts w:ascii="Symbol" w:eastAsia="Symbol" w:hAnsi="Symbol"/>
          <w:sz w:val="24"/>
        </w:rPr>
      </w:pPr>
      <w:r w:rsidRPr="00835431">
        <w:rPr>
          <w:rFonts w:ascii="Times New Roman" w:eastAsia="Times New Roman" w:hAnsi="Times New Roman"/>
          <w:sz w:val="24"/>
        </w:rPr>
        <w:t>Leadership Roles given to students</w:t>
      </w:r>
    </w:p>
    <w:p w14:paraId="51AEBDC7" w14:textId="59D91D5D" w:rsidR="005E3060" w:rsidRPr="00835431" w:rsidRDefault="005E3060" w:rsidP="005E3060">
      <w:pPr>
        <w:numPr>
          <w:ilvl w:val="0"/>
          <w:numId w:val="5"/>
        </w:numPr>
        <w:tabs>
          <w:tab w:val="left" w:pos="720"/>
        </w:tabs>
        <w:ind w:left="720" w:right="6" w:hanging="360"/>
        <w:jc w:val="both"/>
        <w:rPr>
          <w:rFonts w:ascii="Symbol" w:eastAsia="Symbol" w:hAnsi="Symbol"/>
          <w:sz w:val="24"/>
        </w:rPr>
      </w:pPr>
      <w:proofErr w:type="spellStart"/>
      <w:r w:rsidRPr="00835431">
        <w:rPr>
          <w:rFonts w:ascii="Times New Roman" w:eastAsia="Times New Roman" w:hAnsi="Times New Roman"/>
          <w:sz w:val="24"/>
        </w:rPr>
        <w:t>Gradam</w:t>
      </w:r>
      <w:proofErr w:type="spellEnd"/>
      <w:r w:rsidRPr="00835431">
        <w:rPr>
          <w:rFonts w:ascii="Times New Roman" w:eastAsia="Times New Roman" w:hAnsi="Times New Roman"/>
          <w:sz w:val="24"/>
        </w:rPr>
        <w:t xml:space="preserve"> an </w:t>
      </w:r>
      <w:proofErr w:type="spellStart"/>
      <w:r w:rsidRPr="00835431">
        <w:rPr>
          <w:rFonts w:ascii="Times New Roman" w:eastAsia="Times New Roman" w:hAnsi="Times New Roman"/>
          <w:sz w:val="24"/>
        </w:rPr>
        <w:t>Choláiste</w:t>
      </w:r>
      <w:proofErr w:type="spellEnd"/>
      <w:r w:rsidRPr="00835431">
        <w:rPr>
          <w:rFonts w:ascii="Times New Roman" w:eastAsia="Times New Roman" w:hAnsi="Times New Roman"/>
          <w:sz w:val="24"/>
        </w:rPr>
        <w:t xml:space="preserve"> - Prize giving ceremony in May every year. Awards for academics, attendance, good behaviour, hard work, citizenship, sporting and cultural activities are presented </w:t>
      </w:r>
    </w:p>
    <w:p w14:paraId="37B354AF" w14:textId="6156BC3E" w:rsidR="005E3060" w:rsidRPr="00777674" w:rsidRDefault="005E3060" w:rsidP="005E3060">
      <w:pPr>
        <w:numPr>
          <w:ilvl w:val="0"/>
          <w:numId w:val="5"/>
        </w:numPr>
        <w:tabs>
          <w:tab w:val="left" w:pos="720"/>
        </w:tabs>
        <w:ind w:left="720" w:hanging="360"/>
        <w:rPr>
          <w:rFonts w:ascii="Symbol" w:eastAsia="Symbol" w:hAnsi="Symbol"/>
          <w:sz w:val="24"/>
        </w:rPr>
      </w:pPr>
      <w:r w:rsidRPr="00835431">
        <w:rPr>
          <w:rFonts w:ascii="Times New Roman" w:eastAsia="Times New Roman" w:hAnsi="Times New Roman"/>
          <w:sz w:val="24"/>
        </w:rPr>
        <w:t xml:space="preserve">Names of </w:t>
      </w:r>
      <w:r w:rsidR="00777674" w:rsidRPr="00835431">
        <w:rPr>
          <w:rFonts w:ascii="Times New Roman" w:eastAsia="Times New Roman" w:hAnsi="Times New Roman"/>
          <w:sz w:val="24"/>
        </w:rPr>
        <w:t>award-winning</w:t>
      </w:r>
      <w:r w:rsidRPr="00835431">
        <w:rPr>
          <w:rFonts w:ascii="Times New Roman" w:eastAsia="Times New Roman" w:hAnsi="Times New Roman"/>
          <w:sz w:val="24"/>
        </w:rPr>
        <w:t xml:space="preserve"> students are displayed around the school</w:t>
      </w:r>
    </w:p>
    <w:p w14:paraId="12AC59BC" w14:textId="56BEAB9F" w:rsidR="00777674" w:rsidRPr="00777674" w:rsidRDefault="00777674" w:rsidP="005E3060">
      <w:pPr>
        <w:numPr>
          <w:ilvl w:val="0"/>
          <w:numId w:val="5"/>
        </w:numPr>
        <w:tabs>
          <w:tab w:val="left" w:pos="720"/>
        </w:tabs>
        <w:ind w:left="720" w:hanging="360"/>
        <w:rPr>
          <w:rFonts w:ascii="Symbol" w:eastAsia="Symbol" w:hAnsi="Symbol"/>
          <w:sz w:val="24"/>
        </w:rPr>
      </w:pPr>
      <w:r>
        <w:rPr>
          <w:rFonts w:ascii="Times New Roman" w:eastAsia="Times New Roman" w:hAnsi="Times New Roman"/>
          <w:sz w:val="24"/>
        </w:rPr>
        <w:t xml:space="preserve">Promotion of student effort and achievements on school’s social media platforms. </w:t>
      </w:r>
    </w:p>
    <w:p w14:paraId="45501898" w14:textId="77777777" w:rsidR="005E3060" w:rsidRPr="00835431" w:rsidRDefault="005E3060" w:rsidP="005E3060">
      <w:pPr>
        <w:tabs>
          <w:tab w:val="left" w:pos="720"/>
        </w:tabs>
        <w:ind w:left="720"/>
        <w:rPr>
          <w:rFonts w:ascii="Symbol" w:eastAsia="Symbol" w:hAnsi="Symbol"/>
          <w:sz w:val="24"/>
        </w:rPr>
      </w:pPr>
    </w:p>
    <w:p w14:paraId="585EF42A" w14:textId="2A564944" w:rsidR="005E3060" w:rsidRPr="00835431" w:rsidRDefault="00922272" w:rsidP="00D165B3">
      <w:pPr>
        <w:pStyle w:val="ListParagraph"/>
        <w:numPr>
          <w:ilvl w:val="1"/>
          <w:numId w:val="3"/>
        </w:numPr>
        <w:tabs>
          <w:tab w:val="left" w:pos="720"/>
        </w:tabs>
        <w:rPr>
          <w:rFonts w:ascii="Times New Roman" w:hAnsi="Times New Roman"/>
          <w:b/>
          <w:bCs/>
          <w:sz w:val="32"/>
          <w:szCs w:val="32"/>
          <w:lang w:val="en-US"/>
        </w:rPr>
      </w:pPr>
      <w:r w:rsidRPr="00835431">
        <w:rPr>
          <w:rFonts w:ascii="Times New Roman" w:hAnsi="Times New Roman"/>
          <w:b/>
          <w:bCs/>
          <w:sz w:val="32"/>
          <w:szCs w:val="32"/>
          <w:lang w:val="en-US"/>
        </w:rPr>
        <w:t>Responsibilities of</w:t>
      </w:r>
      <w:r w:rsidR="005E3060" w:rsidRPr="00835431">
        <w:rPr>
          <w:rFonts w:ascii="Times New Roman" w:hAnsi="Times New Roman"/>
          <w:b/>
          <w:bCs/>
          <w:sz w:val="32"/>
          <w:szCs w:val="32"/>
          <w:lang w:val="en-US"/>
        </w:rPr>
        <w:t xml:space="preserve"> Positive </w:t>
      </w:r>
      <w:proofErr w:type="spellStart"/>
      <w:r w:rsidR="005E3060" w:rsidRPr="00835431">
        <w:rPr>
          <w:rFonts w:ascii="Times New Roman" w:hAnsi="Times New Roman"/>
          <w:b/>
          <w:bCs/>
          <w:sz w:val="32"/>
          <w:szCs w:val="32"/>
          <w:lang w:val="en-US"/>
        </w:rPr>
        <w:t>Behaviour</w:t>
      </w:r>
      <w:proofErr w:type="spellEnd"/>
      <w:r w:rsidR="005E3060" w:rsidRPr="00835431">
        <w:rPr>
          <w:rFonts w:ascii="Times New Roman" w:hAnsi="Times New Roman"/>
          <w:b/>
          <w:bCs/>
          <w:sz w:val="32"/>
          <w:szCs w:val="32"/>
          <w:lang w:val="en-US"/>
        </w:rPr>
        <w:t xml:space="preserve"> Expectations</w:t>
      </w:r>
      <w:r w:rsidR="00D165B3" w:rsidRPr="00835431">
        <w:rPr>
          <w:rFonts w:ascii="Times New Roman" w:hAnsi="Times New Roman"/>
          <w:b/>
          <w:bCs/>
          <w:sz w:val="32"/>
          <w:szCs w:val="32"/>
          <w:lang w:val="en-US"/>
        </w:rPr>
        <w:t xml:space="preserve"> </w:t>
      </w:r>
    </w:p>
    <w:tbl>
      <w:tblPr>
        <w:tblStyle w:val="TableGrid"/>
        <w:tblW w:w="0" w:type="auto"/>
        <w:tblLook w:val="04A0" w:firstRow="1" w:lastRow="0" w:firstColumn="1" w:lastColumn="0" w:noHBand="0" w:noVBand="1"/>
      </w:tblPr>
      <w:tblGrid>
        <w:gridCol w:w="3397"/>
        <w:gridCol w:w="5619"/>
      </w:tblGrid>
      <w:tr w:rsidR="00E94463" w:rsidRPr="00835431" w14:paraId="75301310" w14:textId="77777777" w:rsidTr="00E94463">
        <w:tc>
          <w:tcPr>
            <w:tcW w:w="3397" w:type="dxa"/>
          </w:tcPr>
          <w:p w14:paraId="22C6312A" w14:textId="3DFF7344" w:rsidR="00E94463" w:rsidRPr="00835431" w:rsidRDefault="00E94463" w:rsidP="00E94463">
            <w:pPr>
              <w:tabs>
                <w:tab w:val="left" w:pos="720"/>
              </w:tabs>
              <w:rPr>
                <w:rFonts w:ascii="Times New Roman" w:hAnsi="Times New Roman"/>
                <w:b/>
                <w:bCs/>
                <w:sz w:val="32"/>
                <w:szCs w:val="32"/>
                <w:lang w:val="en-US"/>
              </w:rPr>
            </w:pPr>
            <w:r w:rsidRPr="00835431">
              <w:rPr>
                <w:rFonts w:ascii="Times New Roman" w:hAnsi="Times New Roman"/>
                <w:b/>
                <w:bCs/>
                <w:sz w:val="32"/>
                <w:szCs w:val="32"/>
                <w:lang w:val="en-US"/>
              </w:rPr>
              <w:t xml:space="preserve">Positive Expectation </w:t>
            </w:r>
          </w:p>
        </w:tc>
        <w:tc>
          <w:tcPr>
            <w:tcW w:w="5619" w:type="dxa"/>
          </w:tcPr>
          <w:p w14:paraId="2858E403" w14:textId="5C53DC02" w:rsidR="00E94463" w:rsidRPr="00835431" w:rsidRDefault="00922272" w:rsidP="00E94463">
            <w:pPr>
              <w:tabs>
                <w:tab w:val="left" w:pos="720"/>
              </w:tabs>
              <w:rPr>
                <w:rFonts w:ascii="Times New Roman" w:hAnsi="Times New Roman"/>
                <w:b/>
                <w:bCs/>
                <w:sz w:val="32"/>
                <w:szCs w:val="32"/>
                <w:lang w:val="en-US"/>
              </w:rPr>
            </w:pPr>
            <w:r w:rsidRPr="00835431">
              <w:rPr>
                <w:rFonts w:ascii="Times New Roman" w:hAnsi="Times New Roman"/>
                <w:b/>
                <w:bCs/>
                <w:sz w:val="32"/>
                <w:szCs w:val="32"/>
                <w:lang w:val="en-US"/>
              </w:rPr>
              <w:t>Responsibilities of</w:t>
            </w:r>
            <w:r w:rsidR="00E94463" w:rsidRPr="00835431">
              <w:rPr>
                <w:rFonts w:ascii="Times New Roman" w:hAnsi="Times New Roman"/>
                <w:b/>
                <w:bCs/>
                <w:sz w:val="32"/>
                <w:szCs w:val="32"/>
                <w:lang w:val="en-US"/>
              </w:rPr>
              <w:t xml:space="preserve"> Expectations </w:t>
            </w:r>
          </w:p>
        </w:tc>
      </w:tr>
      <w:tr w:rsidR="005630BB" w:rsidRPr="00835431" w14:paraId="4C34C2D0" w14:textId="77777777" w:rsidTr="00E94463">
        <w:tc>
          <w:tcPr>
            <w:tcW w:w="3397" w:type="dxa"/>
          </w:tcPr>
          <w:p w14:paraId="37CAD637" w14:textId="77BBFD50" w:rsidR="005630BB" w:rsidRPr="00835431" w:rsidRDefault="005630BB" w:rsidP="00E94463">
            <w:pPr>
              <w:tabs>
                <w:tab w:val="left" w:pos="720"/>
              </w:tabs>
              <w:rPr>
                <w:rFonts w:ascii="Times New Roman" w:hAnsi="Times New Roman"/>
                <w:sz w:val="24"/>
                <w:szCs w:val="24"/>
                <w:lang w:val="en-US"/>
              </w:rPr>
            </w:pPr>
            <w:r w:rsidRPr="00835431">
              <w:rPr>
                <w:rFonts w:ascii="Times New Roman" w:hAnsi="Times New Roman"/>
                <w:sz w:val="24"/>
                <w:szCs w:val="24"/>
                <w:lang w:val="en-US"/>
              </w:rPr>
              <w:t xml:space="preserve">To attend school each day </w:t>
            </w:r>
          </w:p>
        </w:tc>
        <w:tc>
          <w:tcPr>
            <w:tcW w:w="5619" w:type="dxa"/>
          </w:tcPr>
          <w:p w14:paraId="585008ED" w14:textId="06D611F5" w:rsidR="005630BB" w:rsidRPr="00835431" w:rsidRDefault="005630BB" w:rsidP="005630BB">
            <w:pPr>
              <w:pStyle w:val="ListParagraph"/>
              <w:numPr>
                <w:ilvl w:val="0"/>
                <w:numId w:val="11"/>
              </w:numPr>
              <w:tabs>
                <w:tab w:val="left" w:pos="720"/>
              </w:tabs>
              <w:rPr>
                <w:rFonts w:ascii="Times New Roman" w:hAnsi="Times New Roman"/>
                <w:sz w:val="24"/>
                <w:szCs w:val="24"/>
                <w:lang w:val="en-US"/>
              </w:rPr>
            </w:pPr>
            <w:proofErr w:type="spellStart"/>
            <w:r w:rsidRPr="00835431">
              <w:rPr>
                <w:rFonts w:ascii="Times New Roman" w:hAnsi="Times New Roman"/>
                <w:sz w:val="24"/>
                <w:szCs w:val="24"/>
                <w:lang w:val="en-US"/>
              </w:rPr>
              <w:t>Daltaí</w:t>
            </w:r>
            <w:proofErr w:type="spellEnd"/>
            <w:r w:rsidRPr="00835431">
              <w:rPr>
                <w:rFonts w:ascii="Times New Roman" w:hAnsi="Times New Roman"/>
                <w:sz w:val="24"/>
                <w:szCs w:val="24"/>
                <w:lang w:val="en-US"/>
              </w:rPr>
              <w:t xml:space="preserve"> are expected to attend school each day. </w:t>
            </w:r>
          </w:p>
          <w:p w14:paraId="04F36688" w14:textId="77777777" w:rsidR="00D56063" w:rsidRPr="00835431" w:rsidRDefault="005630BB" w:rsidP="005630BB">
            <w:pPr>
              <w:pStyle w:val="ListParagraph"/>
              <w:numPr>
                <w:ilvl w:val="0"/>
                <w:numId w:val="11"/>
              </w:numPr>
              <w:tabs>
                <w:tab w:val="left" w:pos="720"/>
              </w:tabs>
              <w:rPr>
                <w:rFonts w:ascii="Times New Roman" w:hAnsi="Times New Roman"/>
                <w:b/>
                <w:bCs/>
                <w:sz w:val="24"/>
                <w:szCs w:val="24"/>
                <w:lang w:val="en-US"/>
              </w:rPr>
            </w:pPr>
            <w:r w:rsidRPr="00835431">
              <w:rPr>
                <w:rFonts w:ascii="Times New Roman" w:hAnsi="Times New Roman"/>
                <w:sz w:val="24"/>
                <w:szCs w:val="24"/>
                <w:lang w:val="en-US"/>
              </w:rPr>
              <w:t xml:space="preserve">When a </w:t>
            </w:r>
            <w:proofErr w:type="spellStart"/>
            <w:r w:rsidRPr="00835431">
              <w:rPr>
                <w:rFonts w:ascii="Times New Roman" w:hAnsi="Times New Roman"/>
                <w:sz w:val="24"/>
                <w:szCs w:val="24"/>
                <w:lang w:val="en-US"/>
              </w:rPr>
              <w:t>dalta</w:t>
            </w:r>
            <w:proofErr w:type="spellEnd"/>
            <w:r w:rsidRPr="00835431">
              <w:rPr>
                <w:rFonts w:ascii="Times New Roman" w:hAnsi="Times New Roman"/>
                <w:sz w:val="24"/>
                <w:szCs w:val="24"/>
                <w:lang w:val="en-US"/>
              </w:rPr>
              <w:t xml:space="preserve"> is returning from an absence a note of explanation should be written by parent/guardian.</w:t>
            </w:r>
          </w:p>
          <w:p w14:paraId="7512F513" w14:textId="77777777" w:rsidR="00777674" w:rsidRPr="00777674" w:rsidRDefault="00D56063" w:rsidP="005630BB">
            <w:pPr>
              <w:pStyle w:val="ListParagraph"/>
              <w:numPr>
                <w:ilvl w:val="0"/>
                <w:numId w:val="11"/>
              </w:numPr>
              <w:tabs>
                <w:tab w:val="left" w:pos="720"/>
              </w:tabs>
              <w:rPr>
                <w:rFonts w:ascii="Times New Roman" w:hAnsi="Times New Roman"/>
                <w:b/>
                <w:bCs/>
                <w:sz w:val="32"/>
                <w:szCs w:val="32"/>
                <w:lang w:val="en-US"/>
              </w:rPr>
            </w:pPr>
            <w:proofErr w:type="spellStart"/>
            <w:r w:rsidRPr="00835431">
              <w:rPr>
                <w:rFonts w:ascii="Times New Roman" w:hAnsi="Times New Roman"/>
                <w:sz w:val="24"/>
                <w:szCs w:val="24"/>
                <w:lang w:val="en-US"/>
              </w:rPr>
              <w:t>Daltaí</w:t>
            </w:r>
            <w:proofErr w:type="spellEnd"/>
            <w:r w:rsidRPr="00835431">
              <w:rPr>
                <w:rFonts w:ascii="Times New Roman" w:hAnsi="Times New Roman"/>
                <w:sz w:val="24"/>
                <w:szCs w:val="24"/>
                <w:lang w:val="en-US"/>
              </w:rPr>
              <w:t xml:space="preserve"> must </w:t>
            </w:r>
            <w:proofErr w:type="gramStart"/>
            <w:r w:rsidRPr="00835431">
              <w:rPr>
                <w:rFonts w:ascii="Times New Roman" w:hAnsi="Times New Roman"/>
                <w:sz w:val="24"/>
                <w:szCs w:val="24"/>
                <w:lang w:val="en-US"/>
              </w:rPr>
              <w:t>stay on the school campus at all times</w:t>
            </w:r>
            <w:proofErr w:type="gramEnd"/>
            <w:r w:rsidRPr="00835431">
              <w:rPr>
                <w:rFonts w:ascii="Times New Roman" w:hAnsi="Times New Roman"/>
                <w:sz w:val="24"/>
                <w:szCs w:val="24"/>
                <w:lang w:val="en-US"/>
              </w:rPr>
              <w:t xml:space="preserve"> during the school day. If leaving early a note of explanation must be given (present to </w:t>
            </w:r>
            <w:proofErr w:type="spellStart"/>
            <w:r w:rsidRPr="00835431">
              <w:rPr>
                <w:rFonts w:ascii="Times New Roman" w:hAnsi="Times New Roman"/>
                <w:sz w:val="24"/>
                <w:szCs w:val="24"/>
                <w:lang w:val="en-US"/>
              </w:rPr>
              <w:t>Caomhnóir</w:t>
            </w:r>
            <w:proofErr w:type="spellEnd"/>
            <w:r w:rsidRPr="00835431">
              <w:rPr>
                <w:rFonts w:ascii="Times New Roman" w:hAnsi="Times New Roman"/>
                <w:sz w:val="24"/>
                <w:szCs w:val="24"/>
                <w:lang w:val="en-US"/>
              </w:rPr>
              <w:t xml:space="preserve">) and the </w:t>
            </w:r>
            <w:proofErr w:type="spellStart"/>
            <w:r w:rsidRPr="00835431">
              <w:rPr>
                <w:rFonts w:ascii="Times New Roman" w:hAnsi="Times New Roman"/>
                <w:sz w:val="24"/>
                <w:szCs w:val="24"/>
                <w:lang w:val="en-US"/>
              </w:rPr>
              <w:t>dalta</w:t>
            </w:r>
            <w:proofErr w:type="spellEnd"/>
            <w:r w:rsidRPr="00835431">
              <w:rPr>
                <w:rFonts w:ascii="Times New Roman" w:hAnsi="Times New Roman"/>
                <w:sz w:val="24"/>
                <w:szCs w:val="24"/>
                <w:lang w:val="en-US"/>
              </w:rPr>
              <w:t xml:space="preserve"> must be signed out (if under 18) by a parent/guardian or nominated adult. If a </w:t>
            </w:r>
            <w:proofErr w:type="spellStart"/>
            <w:r w:rsidRPr="00835431">
              <w:rPr>
                <w:rFonts w:ascii="Times New Roman" w:hAnsi="Times New Roman"/>
                <w:sz w:val="24"/>
                <w:szCs w:val="24"/>
                <w:lang w:val="en-US"/>
              </w:rPr>
              <w:t>dalta</w:t>
            </w:r>
            <w:proofErr w:type="spellEnd"/>
            <w:r w:rsidRPr="00835431">
              <w:rPr>
                <w:rFonts w:ascii="Times New Roman" w:hAnsi="Times New Roman"/>
                <w:sz w:val="24"/>
                <w:szCs w:val="24"/>
                <w:lang w:val="en-US"/>
              </w:rPr>
              <w:t xml:space="preserve"> returns later (e.g. after an appointment) they must sign back in at the </w:t>
            </w:r>
            <w:proofErr w:type="spellStart"/>
            <w:r w:rsidRPr="00835431">
              <w:rPr>
                <w:rFonts w:ascii="Times New Roman" w:hAnsi="Times New Roman"/>
                <w:sz w:val="24"/>
                <w:szCs w:val="24"/>
                <w:lang w:val="en-US"/>
              </w:rPr>
              <w:t>oifig</w:t>
            </w:r>
            <w:proofErr w:type="spellEnd"/>
            <w:r w:rsidRPr="00835431">
              <w:rPr>
                <w:rFonts w:ascii="Times New Roman" w:hAnsi="Times New Roman"/>
                <w:sz w:val="24"/>
                <w:szCs w:val="24"/>
                <w:lang w:val="en-US"/>
              </w:rPr>
              <w:t xml:space="preserve">. </w:t>
            </w:r>
          </w:p>
          <w:p w14:paraId="7B88DA89" w14:textId="5CD67516" w:rsidR="005630BB" w:rsidRPr="00835431" w:rsidRDefault="00777674" w:rsidP="005630BB">
            <w:pPr>
              <w:pStyle w:val="ListParagraph"/>
              <w:numPr>
                <w:ilvl w:val="0"/>
                <w:numId w:val="11"/>
              </w:numPr>
              <w:tabs>
                <w:tab w:val="left" w:pos="720"/>
              </w:tabs>
              <w:rPr>
                <w:rFonts w:ascii="Times New Roman" w:hAnsi="Times New Roman"/>
                <w:b/>
                <w:bCs/>
                <w:sz w:val="32"/>
                <w:szCs w:val="32"/>
                <w:lang w:val="en-US"/>
              </w:rPr>
            </w:pPr>
            <w:proofErr w:type="spellStart"/>
            <w:r>
              <w:rPr>
                <w:rFonts w:ascii="Times New Roman" w:hAnsi="Times New Roman"/>
                <w:sz w:val="24"/>
                <w:szCs w:val="24"/>
                <w:lang w:val="en-US"/>
              </w:rPr>
              <w:t>Daltaí</w:t>
            </w:r>
            <w:proofErr w:type="spellEnd"/>
            <w:r>
              <w:rPr>
                <w:rFonts w:ascii="Times New Roman" w:hAnsi="Times New Roman"/>
                <w:sz w:val="24"/>
                <w:szCs w:val="24"/>
                <w:lang w:val="en-US"/>
              </w:rPr>
              <w:t xml:space="preserve"> (over 18) must contact a Deputy Principal the Principal before signing themselves out. </w:t>
            </w:r>
            <w:r w:rsidR="00D56063" w:rsidRPr="00835431">
              <w:rPr>
                <w:rFonts w:ascii="Times New Roman" w:hAnsi="Times New Roman"/>
                <w:sz w:val="24"/>
                <w:szCs w:val="24"/>
                <w:lang w:val="en-US"/>
              </w:rPr>
              <w:t xml:space="preserve"> </w:t>
            </w:r>
            <w:r w:rsidR="005630BB" w:rsidRPr="00835431">
              <w:rPr>
                <w:rFonts w:ascii="Times New Roman" w:hAnsi="Times New Roman"/>
                <w:sz w:val="24"/>
                <w:szCs w:val="24"/>
                <w:lang w:val="en-US"/>
              </w:rPr>
              <w:t xml:space="preserve"> </w:t>
            </w:r>
          </w:p>
        </w:tc>
      </w:tr>
      <w:tr w:rsidR="00E94463" w:rsidRPr="00835431" w14:paraId="23DEBA9C" w14:textId="77777777" w:rsidTr="00E94463">
        <w:tc>
          <w:tcPr>
            <w:tcW w:w="3397" w:type="dxa"/>
          </w:tcPr>
          <w:p w14:paraId="5058540F" w14:textId="562B42F3" w:rsidR="00E94463" w:rsidRPr="00835431" w:rsidRDefault="00E94463" w:rsidP="00E94463">
            <w:pPr>
              <w:tabs>
                <w:tab w:val="left" w:pos="720"/>
              </w:tabs>
              <w:rPr>
                <w:rFonts w:ascii="Times New Roman" w:hAnsi="Times New Roman"/>
                <w:sz w:val="24"/>
                <w:szCs w:val="24"/>
                <w:lang w:val="en-US"/>
              </w:rPr>
            </w:pPr>
            <w:r w:rsidRPr="00835431">
              <w:rPr>
                <w:rFonts w:ascii="Times New Roman" w:hAnsi="Times New Roman"/>
                <w:sz w:val="24"/>
                <w:szCs w:val="24"/>
                <w:lang w:val="en-US"/>
              </w:rPr>
              <w:lastRenderedPageBreak/>
              <w:t xml:space="preserve">Be on time </w:t>
            </w:r>
          </w:p>
        </w:tc>
        <w:tc>
          <w:tcPr>
            <w:tcW w:w="5619" w:type="dxa"/>
          </w:tcPr>
          <w:p w14:paraId="1691D1C7" w14:textId="5E474307" w:rsidR="00E94463" w:rsidRPr="00835431" w:rsidRDefault="00E94463" w:rsidP="00922272">
            <w:pPr>
              <w:pStyle w:val="ListParagraph"/>
              <w:numPr>
                <w:ilvl w:val="0"/>
                <w:numId w:val="6"/>
              </w:numPr>
              <w:tabs>
                <w:tab w:val="left" w:pos="720"/>
              </w:tabs>
              <w:rPr>
                <w:rFonts w:ascii="Times New Roman" w:hAnsi="Times New Roman"/>
                <w:sz w:val="24"/>
                <w:szCs w:val="24"/>
                <w:lang w:val="en-US"/>
              </w:rPr>
            </w:pPr>
            <w:proofErr w:type="spellStart"/>
            <w:r w:rsidRPr="00835431">
              <w:rPr>
                <w:rFonts w:ascii="Times New Roman" w:hAnsi="Times New Roman"/>
                <w:sz w:val="24"/>
                <w:szCs w:val="24"/>
                <w:lang w:val="en-US"/>
              </w:rPr>
              <w:t>Daltaí</w:t>
            </w:r>
            <w:proofErr w:type="spellEnd"/>
            <w:r w:rsidRPr="00835431">
              <w:rPr>
                <w:rFonts w:ascii="Times New Roman" w:hAnsi="Times New Roman"/>
                <w:sz w:val="24"/>
                <w:szCs w:val="24"/>
                <w:lang w:val="en-US"/>
              </w:rPr>
              <w:t xml:space="preserve"> are expected </w:t>
            </w:r>
            <w:r w:rsidR="00777674">
              <w:rPr>
                <w:rFonts w:ascii="Times New Roman" w:hAnsi="Times New Roman"/>
                <w:sz w:val="24"/>
                <w:szCs w:val="24"/>
                <w:lang w:val="en-US"/>
              </w:rPr>
              <w:t>arrive at school with enough time to</w:t>
            </w:r>
            <w:r w:rsidRPr="00835431">
              <w:rPr>
                <w:rFonts w:ascii="Times New Roman" w:hAnsi="Times New Roman"/>
                <w:sz w:val="24"/>
                <w:szCs w:val="24"/>
                <w:lang w:val="en-US"/>
              </w:rPr>
              <w:t xml:space="preserve"> prepare for class before </w:t>
            </w:r>
            <w:proofErr w:type="spellStart"/>
            <w:r w:rsidRPr="00835431">
              <w:rPr>
                <w:rFonts w:ascii="Times New Roman" w:hAnsi="Times New Roman"/>
                <w:sz w:val="24"/>
                <w:szCs w:val="24"/>
                <w:lang w:val="en-US"/>
              </w:rPr>
              <w:t>tionól</w:t>
            </w:r>
            <w:proofErr w:type="spellEnd"/>
            <w:r w:rsidRPr="00835431">
              <w:rPr>
                <w:rFonts w:ascii="Times New Roman" w:hAnsi="Times New Roman"/>
                <w:sz w:val="24"/>
                <w:szCs w:val="24"/>
                <w:lang w:val="en-US"/>
              </w:rPr>
              <w:t xml:space="preserve"> and </w:t>
            </w:r>
            <w:r w:rsidR="00922272" w:rsidRPr="00835431">
              <w:rPr>
                <w:rFonts w:ascii="Times New Roman" w:hAnsi="Times New Roman"/>
                <w:sz w:val="24"/>
                <w:szCs w:val="24"/>
                <w:lang w:val="en-US"/>
              </w:rPr>
              <w:t xml:space="preserve">to be on time </w:t>
            </w:r>
            <w:r w:rsidRPr="00835431">
              <w:rPr>
                <w:rFonts w:ascii="Times New Roman" w:hAnsi="Times New Roman"/>
                <w:sz w:val="24"/>
                <w:szCs w:val="24"/>
                <w:lang w:val="en-US"/>
              </w:rPr>
              <w:t>for all classes during the day</w:t>
            </w:r>
            <w:r w:rsidR="00922272" w:rsidRPr="00835431">
              <w:rPr>
                <w:rFonts w:ascii="Times New Roman" w:hAnsi="Times New Roman"/>
                <w:sz w:val="24"/>
                <w:szCs w:val="24"/>
                <w:lang w:val="en-US"/>
              </w:rPr>
              <w:t xml:space="preserve">. </w:t>
            </w:r>
            <w:r w:rsidR="005630BB" w:rsidRPr="00835431">
              <w:rPr>
                <w:rFonts w:ascii="Times New Roman" w:hAnsi="Times New Roman"/>
                <w:sz w:val="24"/>
                <w:szCs w:val="24"/>
                <w:lang w:val="en-US"/>
              </w:rPr>
              <w:t>Supervision is in place from 8.</w:t>
            </w:r>
            <w:r w:rsidR="00777674">
              <w:rPr>
                <w:rFonts w:ascii="Times New Roman" w:hAnsi="Times New Roman"/>
                <w:sz w:val="24"/>
                <w:szCs w:val="24"/>
                <w:lang w:val="en-US"/>
              </w:rPr>
              <w:t>30</w:t>
            </w:r>
            <w:r w:rsidR="005630BB" w:rsidRPr="00835431">
              <w:rPr>
                <w:rFonts w:ascii="Times New Roman" w:hAnsi="Times New Roman"/>
                <w:sz w:val="24"/>
                <w:szCs w:val="24"/>
                <w:lang w:val="en-US"/>
              </w:rPr>
              <w:t>AM each morning.</w:t>
            </w:r>
          </w:p>
          <w:p w14:paraId="679D980B" w14:textId="1D776CD6" w:rsidR="00D56063" w:rsidRPr="00835431" w:rsidRDefault="00D56063" w:rsidP="00922272">
            <w:pPr>
              <w:pStyle w:val="ListParagraph"/>
              <w:numPr>
                <w:ilvl w:val="0"/>
                <w:numId w:val="6"/>
              </w:numPr>
              <w:tabs>
                <w:tab w:val="left" w:pos="720"/>
              </w:tabs>
              <w:rPr>
                <w:rFonts w:ascii="Times New Roman" w:hAnsi="Times New Roman"/>
                <w:sz w:val="24"/>
                <w:szCs w:val="24"/>
                <w:lang w:val="en-US"/>
              </w:rPr>
            </w:pPr>
            <w:r w:rsidRPr="00835431">
              <w:rPr>
                <w:rFonts w:ascii="Times New Roman" w:hAnsi="Times New Roman"/>
                <w:sz w:val="24"/>
                <w:szCs w:val="24"/>
                <w:lang w:val="en-US"/>
              </w:rPr>
              <w:t xml:space="preserve">If a </w:t>
            </w:r>
            <w:proofErr w:type="spellStart"/>
            <w:r w:rsidRPr="00835431">
              <w:rPr>
                <w:rFonts w:ascii="Times New Roman" w:hAnsi="Times New Roman"/>
                <w:sz w:val="24"/>
                <w:szCs w:val="24"/>
                <w:lang w:val="en-US"/>
              </w:rPr>
              <w:t>dalta</w:t>
            </w:r>
            <w:proofErr w:type="spellEnd"/>
            <w:r w:rsidRPr="00835431">
              <w:rPr>
                <w:rFonts w:ascii="Times New Roman" w:hAnsi="Times New Roman"/>
                <w:sz w:val="24"/>
                <w:szCs w:val="24"/>
                <w:lang w:val="en-US"/>
              </w:rPr>
              <w:t xml:space="preserve"> is unavoidably late, the reason should be recorded in the </w:t>
            </w:r>
            <w:proofErr w:type="spellStart"/>
            <w:r w:rsidRPr="00835431">
              <w:rPr>
                <w:rFonts w:ascii="Times New Roman" w:hAnsi="Times New Roman"/>
                <w:sz w:val="24"/>
                <w:szCs w:val="24"/>
                <w:lang w:val="en-US"/>
              </w:rPr>
              <w:t>dalta’s</w:t>
            </w:r>
            <w:proofErr w:type="spellEnd"/>
            <w:r w:rsidRPr="00835431">
              <w:rPr>
                <w:rFonts w:ascii="Times New Roman" w:hAnsi="Times New Roman"/>
                <w:sz w:val="24"/>
                <w:szCs w:val="24"/>
                <w:lang w:val="en-US"/>
              </w:rPr>
              <w:t xml:space="preserve"> </w:t>
            </w:r>
            <w:proofErr w:type="spellStart"/>
            <w:r w:rsidRPr="00835431">
              <w:rPr>
                <w:rFonts w:ascii="Times New Roman" w:hAnsi="Times New Roman"/>
                <w:sz w:val="24"/>
                <w:szCs w:val="24"/>
                <w:lang w:val="en-US"/>
              </w:rPr>
              <w:t>cinn</w:t>
            </w:r>
            <w:proofErr w:type="spellEnd"/>
            <w:r w:rsidRPr="00835431">
              <w:rPr>
                <w:rFonts w:ascii="Times New Roman" w:hAnsi="Times New Roman"/>
                <w:sz w:val="24"/>
                <w:szCs w:val="24"/>
                <w:lang w:val="en-US"/>
              </w:rPr>
              <w:t xml:space="preserve"> </w:t>
            </w:r>
            <w:proofErr w:type="spellStart"/>
            <w:r w:rsidRPr="00835431">
              <w:rPr>
                <w:rFonts w:ascii="Times New Roman" w:hAnsi="Times New Roman"/>
                <w:sz w:val="24"/>
                <w:szCs w:val="24"/>
                <w:lang w:val="en-US"/>
              </w:rPr>
              <w:t>lae</w:t>
            </w:r>
            <w:proofErr w:type="spellEnd"/>
            <w:r w:rsidRPr="00835431">
              <w:rPr>
                <w:rFonts w:ascii="Times New Roman" w:hAnsi="Times New Roman"/>
                <w:sz w:val="24"/>
                <w:szCs w:val="24"/>
                <w:lang w:val="en-US"/>
              </w:rPr>
              <w:t xml:space="preserve"> by his/her parent or guardian. </w:t>
            </w:r>
            <w:proofErr w:type="spellStart"/>
            <w:r w:rsidRPr="00835431">
              <w:rPr>
                <w:rFonts w:ascii="Times New Roman" w:hAnsi="Times New Roman"/>
                <w:sz w:val="24"/>
                <w:szCs w:val="24"/>
                <w:lang w:val="en-US"/>
              </w:rPr>
              <w:t>Daltaí</w:t>
            </w:r>
            <w:proofErr w:type="spellEnd"/>
            <w:r w:rsidRPr="00835431">
              <w:rPr>
                <w:rFonts w:ascii="Times New Roman" w:hAnsi="Times New Roman"/>
                <w:sz w:val="24"/>
                <w:szCs w:val="24"/>
                <w:lang w:val="en-US"/>
              </w:rPr>
              <w:t xml:space="preserve"> who are late must sign in at the </w:t>
            </w:r>
            <w:proofErr w:type="spellStart"/>
            <w:r w:rsidRPr="00835431">
              <w:rPr>
                <w:rFonts w:ascii="Times New Roman" w:hAnsi="Times New Roman"/>
                <w:sz w:val="24"/>
                <w:szCs w:val="24"/>
                <w:lang w:val="en-US"/>
              </w:rPr>
              <w:t>oifig</w:t>
            </w:r>
            <w:proofErr w:type="spellEnd"/>
            <w:r w:rsidRPr="00835431">
              <w:rPr>
                <w:rFonts w:ascii="Times New Roman" w:hAnsi="Times New Roman"/>
                <w:sz w:val="24"/>
                <w:szCs w:val="24"/>
                <w:lang w:val="en-US"/>
              </w:rPr>
              <w:t xml:space="preserve">.  </w:t>
            </w:r>
          </w:p>
        </w:tc>
      </w:tr>
      <w:tr w:rsidR="00E94463" w:rsidRPr="00835431" w14:paraId="108F9A49" w14:textId="77777777" w:rsidTr="00E94463">
        <w:tc>
          <w:tcPr>
            <w:tcW w:w="3397" w:type="dxa"/>
          </w:tcPr>
          <w:p w14:paraId="32A9B9A1" w14:textId="2E3F9E88" w:rsidR="00E94463" w:rsidRPr="00835431" w:rsidRDefault="00922272" w:rsidP="00E94463">
            <w:pPr>
              <w:tabs>
                <w:tab w:val="left" w:pos="720"/>
              </w:tabs>
              <w:rPr>
                <w:rFonts w:ascii="Times New Roman" w:hAnsi="Times New Roman"/>
                <w:sz w:val="24"/>
                <w:szCs w:val="24"/>
                <w:lang w:val="en-US"/>
              </w:rPr>
            </w:pPr>
            <w:r w:rsidRPr="00835431">
              <w:rPr>
                <w:rFonts w:ascii="Times New Roman" w:hAnsi="Times New Roman"/>
                <w:sz w:val="24"/>
                <w:szCs w:val="24"/>
                <w:lang w:val="en-US"/>
              </w:rPr>
              <w:t xml:space="preserve">Be </w:t>
            </w:r>
            <w:r w:rsidR="00777674">
              <w:rPr>
                <w:rFonts w:ascii="Times New Roman" w:hAnsi="Times New Roman"/>
                <w:sz w:val="24"/>
                <w:szCs w:val="24"/>
                <w:lang w:val="en-US"/>
              </w:rPr>
              <w:t xml:space="preserve">prepared for school and for all your classes </w:t>
            </w:r>
            <w:r w:rsidRPr="00835431">
              <w:rPr>
                <w:rFonts w:ascii="Times New Roman" w:hAnsi="Times New Roman"/>
                <w:sz w:val="24"/>
                <w:szCs w:val="24"/>
                <w:lang w:val="en-US"/>
              </w:rPr>
              <w:t xml:space="preserve"> </w:t>
            </w:r>
          </w:p>
        </w:tc>
        <w:tc>
          <w:tcPr>
            <w:tcW w:w="5619" w:type="dxa"/>
          </w:tcPr>
          <w:p w14:paraId="46DBD79A" w14:textId="77777777" w:rsidR="00777674" w:rsidRDefault="00777674" w:rsidP="00777674">
            <w:pPr>
              <w:pStyle w:val="ListParagraph"/>
              <w:numPr>
                <w:ilvl w:val="0"/>
                <w:numId w:val="6"/>
              </w:numPr>
              <w:tabs>
                <w:tab w:val="left" w:pos="720"/>
              </w:tabs>
              <w:jc w:val="both"/>
              <w:rPr>
                <w:rFonts w:ascii="Times New Roman" w:hAnsi="Times New Roman"/>
                <w:sz w:val="24"/>
                <w:szCs w:val="24"/>
                <w:lang w:val="en-US"/>
              </w:rPr>
            </w:pPr>
            <w:proofErr w:type="spellStart"/>
            <w:r>
              <w:rPr>
                <w:rFonts w:ascii="Times New Roman" w:hAnsi="Times New Roman"/>
                <w:sz w:val="24"/>
                <w:szCs w:val="24"/>
                <w:lang w:val="en-US"/>
              </w:rPr>
              <w:t>Daltaí</w:t>
            </w:r>
            <w:proofErr w:type="spellEnd"/>
            <w:r>
              <w:rPr>
                <w:rFonts w:ascii="Times New Roman" w:hAnsi="Times New Roman"/>
                <w:sz w:val="24"/>
                <w:szCs w:val="24"/>
                <w:lang w:val="en-US"/>
              </w:rPr>
              <w:t xml:space="preserve"> must wear correct school uniform each day to school (see website for code of dress) </w:t>
            </w:r>
          </w:p>
          <w:p w14:paraId="5A6F9BD8" w14:textId="0B368D6A" w:rsidR="00922272" w:rsidRPr="00777674" w:rsidRDefault="00922272" w:rsidP="00777674">
            <w:pPr>
              <w:pStyle w:val="ListParagraph"/>
              <w:numPr>
                <w:ilvl w:val="0"/>
                <w:numId w:val="6"/>
              </w:numPr>
              <w:tabs>
                <w:tab w:val="left" w:pos="720"/>
              </w:tabs>
              <w:jc w:val="both"/>
              <w:rPr>
                <w:rFonts w:ascii="Times New Roman" w:hAnsi="Times New Roman"/>
                <w:sz w:val="24"/>
                <w:szCs w:val="24"/>
                <w:lang w:val="en-US"/>
              </w:rPr>
            </w:pPr>
            <w:proofErr w:type="spellStart"/>
            <w:r w:rsidRPr="00777674">
              <w:rPr>
                <w:rFonts w:ascii="Times New Roman" w:hAnsi="Times New Roman"/>
                <w:sz w:val="24"/>
                <w:szCs w:val="24"/>
                <w:lang w:val="en-US"/>
              </w:rPr>
              <w:t>Daltaí</w:t>
            </w:r>
            <w:proofErr w:type="spellEnd"/>
            <w:r w:rsidRPr="00777674">
              <w:rPr>
                <w:rFonts w:ascii="Times New Roman" w:hAnsi="Times New Roman"/>
                <w:sz w:val="24"/>
                <w:szCs w:val="24"/>
                <w:lang w:val="en-US"/>
              </w:rPr>
              <w:t xml:space="preserve"> are expected to visit their </w:t>
            </w:r>
            <w:proofErr w:type="spellStart"/>
            <w:r w:rsidRPr="00777674">
              <w:rPr>
                <w:rFonts w:ascii="Times New Roman" w:hAnsi="Times New Roman"/>
                <w:sz w:val="24"/>
                <w:szCs w:val="24"/>
                <w:lang w:val="en-US"/>
              </w:rPr>
              <w:t>taiscedán</w:t>
            </w:r>
            <w:proofErr w:type="spellEnd"/>
            <w:r w:rsidRPr="00777674">
              <w:rPr>
                <w:rFonts w:ascii="Times New Roman" w:hAnsi="Times New Roman"/>
                <w:sz w:val="24"/>
                <w:szCs w:val="24"/>
                <w:lang w:val="en-US"/>
              </w:rPr>
              <w:t xml:space="preserve"> (locker) before school, during </w:t>
            </w:r>
            <w:proofErr w:type="spellStart"/>
            <w:r w:rsidRPr="00777674">
              <w:rPr>
                <w:rFonts w:ascii="Times New Roman" w:hAnsi="Times New Roman"/>
                <w:sz w:val="24"/>
                <w:szCs w:val="24"/>
                <w:lang w:val="en-US"/>
              </w:rPr>
              <w:t>sos</w:t>
            </w:r>
            <w:proofErr w:type="spellEnd"/>
            <w:r w:rsidRPr="00777674">
              <w:rPr>
                <w:rFonts w:ascii="Times New Roman" w:hAnsi="Times New Roman"/>
                <w:sz w:val="24"/>
                <w:szCs w:val="24"/>
                <w:lang w:val="en-US"/>
              </w:rPr>
              <w:t xml:space="preserve">, </w:t>
            </w:r>
            <w:proofErr w:type="spellStart"/>
            <w:r w:rsidRPr="00777674">
              <w:rPr>
                <w:rFonts w:ascii="Times New Roman" w:hAnsi="Times New Roman"/>
                <w:sz w:val="24"/>
                <w:szCs w:val="24"/>
                <w:lang w:val="en-US"/>
              </w:rPr>
              <w:t>lón</w:t>
            </w:r>
            <w:proofErr w:type="spellEnd"/>
            <w:r w:rsidRPr="00777674">
              <w:rPr>
                <w:rFonts w:ascii="Times New Roman" w:hAnsi="Times New Roman"/>
                <w:sz w:val="24"/>
                <w:szCs w:val="24"/>
                <w:lang w:val="en-US"/>
              </w:rPr>
              <w:t xml:space="preserve"> and at the end of the school day.</w:t>
            </w:r>
          </w:p>
          <w:p w14:paraId="34432FDA" w14:textId="50FC1E9E" w:rsidR="00E94463" w:rsidRPr="00835431" w:rsidRDefault="00922272" w:rsidP="00922272">
            <w:pPr>
              <w:pStyle w:val="ListParagraph"/>
              <w:numPr>
                <w:ilvl w:val="0"/>
                <w:numId w:val="6"/>
              </w:numPr>
              <w:tabs>
                <w:tab w:val="left" w:pos="720"/>
              </w:tabs>
              <w:jc w:val="both"/>
              <w:rPr>
                <w:rFonts w:ascii="Times New Roman" w:hAnsi="Times New Roman"/>
                <w:sz w:val="24"/>
                <w:szCs w:val="24"/>
                <w:lang w:val="en-US"/>
              </w:rPr>
            </w:pPr>
            <w:proofErr w:type="spellStart"/>
            <w:r w:rsidRPr="00835431">
              <w:rPr>
                <w:rFonts w:ascii="Times New Roman" w:hAnsi="Times New Roman"/>
                <w:sz w:val="24"/>
                <w:szCs w:val="24"/>
                <w:lang w:val="en-US"/>
              </w:rPr>
              <w:t>Daltaí</w:t>
            </w:r>
            <w:proofErr w:type="spellEnd"/>
            <w:r w:rsidRPr="00835431">
              <w:rPr>
                <w:rFonts w:ascii="Times New Roman" w:hAnsi="Times New Roman"/>
                <w:sz w:val="24"/>
                <w:szCs w:val="24"/>
                <w:lang w:val="en-US"/>
              </w:rPr>
              <w:t xml:space="preserve"> are expected to have all their books, equipment and </w:t>
            </w:r>
            <w:proofErr w:type="spellStart"/>
            <w:r w:rsidRPr="00835431">
              <w:rPr>
                <w:rFonts w:ascii="Times New Roman" w:hAnsi="Times New Roman"/>
                <w:sz w:val="24"/>
                <w:szCs w:val="24"/>
                <w:lang w:val="en-US"/>
              </w:rPr>
              <w:t>cinn</w:t>
            </w:r>
            <w:proofErr w:type="spellEnd"/>
            <w:r w:rsidRPr="00835431">
              <w:rPr>
                <w:rFonts w:ascii="Times New Roman" w:hAnsi="Times New Roman"/>
                <w:sz w:val="24"/>
                <w:szCs w:val="24"/>
                <w:lang w:val="en-US"/>
              </w:rPr>
              <w:t xml:space="preserve"> </w:t>
            </w:r>
            <w:proofErr w:type="spellStart"/>
            <w:r w:rsidRPr="00835431">
              <w:rPr>
                <w:rFonts w:ascii="Times New Roman" w:hAnsi="Times New Roman"/>
                <w:sz w:val="24"/>
                <w:szCs w:val="24"/>
                <w:lang w:val="en-US"/>
              </w:rPr>
              <w:t>lae</w:t>
            </w:r>
            <w:proofErr w:type="spellEnd"/>
            <w:r w:rsidRPr="00835431">
              <w:rPr>
                <w:rFonts w:ascii="Times New Roman" w:hAnsi="Times New Roman"/>
                <w:sz w:val="24"/>
                <w:szCs w:val="24"/>
                <w:lang w:val="en-US"/>
              </w:rPr>
              <w:t xml:space="preserve"> ready for each class. </w:t>
            </w:r>
            <w:proofErr w:type="spellStart"/>
            <w:r w:rsidRPr="00835431">
              <w:rPr>
                <w:rFonts w:ascii="Times New Roman" w:hAnsi="Times New Roman"/>
                <w:sz w:val="24"/>
                <w:szCs w:val="24"/>
                <w:lang w:val="en-US"/>
              </w:rPr>
              <w:t>Cinn</w:t>
            </w:r>
            <w:proofErr w:type="spellEnd"/>
            <w:r w:rsidRPr="00835431">
              <w:rPr>
                <w:rFonts w:ascii="Times New Roman" w:hAnsi="Times New Roman"/>
                <w:sz w:val="24"/>
                <w:szCs w:val="24"/>
                <w:lang w:val="en-US"/>
              </w:rPr>
              <w:t xml:space="preserve"> </w:t>
            </w:r>
            <w:proofErr w:type="spellStart"/>
            <w:r w:rsidRPr="00835431">
              <w:rPr>
                <w:rFonts w:ascii="Times New Roman" w:hAnsi="Times New Roman"/>
                <w:sz w:val="24"/>
                <w:szCs w:val="24"/>
                <w:lang w:val="en-US"/>
              </w:rPr>
              <w:t>lae</w:t>
            </w:r>
            <w:proofErr w:type="spellEnd"/>
            <w:r w:rsidRPr="00835431">
              <w:rPr>
                <w:rFonts w:ascii="Times New Roman" w:hAnsi="Times New Roman"/>
                <w:sz w:val="24"/>
                <w:szCs w:val="24"/>
                <w:lang w:val="en-US"/>
              </w:rPr>
              <w:t xml:space="preserve"> must be placed on desk. </w:t>
            </w:r>
          </w:p>
        </w:tc>
      </w:tr>
      <w:tr w:rsidR="0092201A" w:rsidRPr="00835431" w14:paraId="42E2E7C5" w14:textId="77777777" w:rsidTr="00E94463">
        <w:tc>
          <w:tcPr>
            <w:tcW w:w="3397" w:type="dxa"/>
          </w:tcPr>
          <w:p w14:paraId="08AA5820" w14:textId="2DB1C17E" w:rsidR="0092201A" w:rsidRPr="00835431" w:rsidRDefault="0092201A" w:rsidP="0092201A">
            <w:pPr>
              <w:tabs>
                <w:tab w:val="left" w:pos="720"/>
              </w:tabs>
              <w:rPr>
                <w:rFonts w:ascii="Times New Roman" w:hAnsi="Times New Roman"/>
                <w:sz w:val="24"/>
                <w:szCs w:val="24"/>
                <w:lang w:val="en-US"/>
              </w:rPr>
            </w:pPr>
            <w:r w:rsidRPr="00835431">
              <w:rPr>
                <w:rFonts w:ascii="Times New Roman" w:hAnsi="Times New Roman"/>
                <w:sz w:val="24"/>
                <w:szCs w:val="24"/>
                <w:lang w:val="en-US"/>
              </w:rPr>
              <w:t xml:space="preserve">Complete all classwork and </w:t>
            </w:r>
            <w:proofErr w:type="spellStart"/>
            <w:r w:rsidRPr="00835431">
              <w:rPr>
                <w:rFonts w:ascii="Times New Roman" w:hAnsi="Times New Roman"/>
                <w:sz w:val="24"/>
                <w:szCs w:val="24"/>
                <w:lang w:val="en-US"/>
              </w:rPr>
              <w:t>obair</w:t>
            </w:r>
            <w:proofErr w:type="spellEnd"/>
            <w:r w:rsidRPr="00835431">
              <w:rPr>
                <w:rFonts w:ascii="Times New Roman" w:hAnsi="Times New Roman"/>
                <w:sz w:val="24"/>
                <w:szCs w:val="24"/>
                <w:lang w:val="en-US"/>
              </w:rPr>
              <w:t xml:space="preserve"> </w:t>
            </w:r>
            <w:proofErr w:type="spellStart"/>
            <w:r w:rsidRPr="00835431">
              <w:rPr>
                <w:rFonts w:ascii="Times New Roman" w:hAnsi="Times New Roman"/>
                <w:sz w:val="24"/>
                <w:szCs w:val="24"/>
                <w:lang w:val="en-US"/>
              </w:rPr>
              <w:t>bhaile</w:t>
            </w:r>
            <w:proofErr w:type="spellEnd"/>
            <w:r w:rsidRPr="00835431">
              <w:rPr>
                <w:rFonts w:ascii="Times New Roman" w:hAnsi="Times New Roman"/>
                <w:sz w:val="24"/>
                <w:szCs w:val="24"/>
                <w:lang w:val="en-US"/>
              </w:rPr>
              <w:t xml:space="preserve"> </w:t>
            </w:r>
          </w:p>
        </w:tc>
        <w:tc>
          <w:tcPr>
            <w:tcW w:w="5619" w:type="dxa"/>
          </w:tcPr>
          <w:p w14:paraId="1758C2BC" w14:textId="77777777" w:rsidR="0092201A" w:rsidRPr="00835431" w:rsidRDefault="0092201A" w:rsidP="0092201A">
            <w:pPr>
              <w:pStyle w:val="ListParagraph"/>
              <w:numPr>
                <w:ilvl w:val="0"/>
                <w:numId w:val="9"/>
              </w:numPr>
              <w:tabs>
                <w:tab w:val="left" w:pos="720"/>
              </w:tabs>
              <w:rPr>
                <w:rFonts w:ascii="Times New Roman" w:hAnsi="Times New Roman"/>
                <w:sz w:val="24"/>
                <w:szCs w:val="24"/>
                <w:lang w:val="en-US"/>
              </w:rPr>
            </w:pPr>
            <w:proofErr w:type="spellStart"/>
            <w:r w:rsidRPr="00835431">
              <w:rPr>
                <w:rFonts w:ascii="Times New Roman" w:hAnsi="Times New Roman"/>
                <w:sz w:val="24"/>
                <w:szCs w:val="24"/>
                <w:lang w:val="en-US"/>
              </w:rPr>
              <w:t>Daltaí</w:t>
            </w:r>
            <w:proofErr w:type="spellEnd"/>
            <w:r w:rsidRPr="00835431">
              <w:rPr>
                <w:rFonts w:ascii="Times New Roman" w:hAnsi="Times New Roman"/>
                <w:sz w:val="24"/>
                <w:szCs w:val="24"/>
                <w:lang w:val="en-US"/>
              </w:rPr>
              <w:t xml:space="preserve"> should complete all classwork and </w:t>
            </w:r>
            <w:proofErr w:type="spellStart"/>
            <w:r w:rsidRPr="00835431">
              <w:rPr>
                <w:rFonts w:ascii="Times New Roman" w:hAnsi="Times New Roman"/>
                <w:sz w:val="24"/>
                <w:szCs w:val="24"/>
                <w:lang w:val="en-US"/>
              </w:rPr>
              <w:t>obair</w:t>
            </w:r>
            <w:proofErr w:type="spellEnd"/>
            <w:r w:rsidRPr="00835431">
              <w:rPr>
                <w:rFonts w:ascii="Times New Roman" w:hAnsi="Times New Roman"/>
                <w:sz w:val="24"/>
                <w:szCs w:val="24"/>
                <w:lang w:val="en-US"/>
              </w:rPr>
              <w:t xml:space="preserve"> </w:t>
            </w:r>
            <w:proofErr w:type="spellStart"/>
            <w:r w:rsidRPr="00835431">
              <w:rPr>
                <w:rFonts w:ascii="Times New Roman" w:hAnsi="Times New Roman"/>
                <w:sz w:val="24"/>
                <w:szCs w:val="24"/>
                <w:lang w:val="en-US"/>
              </w:rPr>
              <w:t>bhaile</w:t>
            </w:r>
            <w:proofErr w:type="spellEnd"/>
            <w:r w:rsidRPr="00835431">
              <w:rPr>
                <w:rFonts w:ascii="Times New Roman" w:hAnsi="Times New Roman"/>
                <w:sz w:val="24"/>
                <w:szCs w:val="24"/>
                <w:lang w:val="en-US"/>
              </w:rPr>
              <w:t xml:space="preserve"> to the best of their ability. </w:t>
            </w:r>
          </w:p>
          <w:p w14:paraId="0A037D19" w14:textId="6B177AD1" w:rsidR="0092201A" w:rsidRPr="00835431" w:rsidRDefault="0092201A" w:rsidP="0092201A">
            <w:pPr>
              <w:pStyle w:val="ListParagraph"/>
              <w:numPr>
                <w:ilvl w:val="0"/>
                <w:numId w:val="6"/>
              </w:numPr>
              <w:tabs>
                <w:tab w:val="left" w:pos="720"/>
              </w:tabs>
              <w:jc w:val="both"/>
              <w:rPr>
                <w:rFonts w:ascii="Times New Roman" w:hAnsi="Times New Roman"/>
                <w:sz w:val="24"/>
                <w:szCs w:val="24"/>
                <w:lang w:val="en-US"/>
              </w:rPr>
            </w:pPr>
            <w:proofErr w:type="spellStart"/>
            <w:r w:rsidRPr="00835431">
              <w:rPr>
                <w:rFonts w:ascii="Times New Roman" w:hAnsi="Times New Roman"/>
                <w:sz w:val="24"/>
                <w:szCs w:val="24"/>
                <w:lang w:val="en-US"/>
              </w:rPr>
              <w:t>Daltaí</w:t>
            </w:r>
            <w:proofErr w:type="spellEnd"/>
            <w:r w:rsidRPr="00835431">
              <w:rPr>
                <w:rFonts w:ascii="Times New Roman" w:hAnsi="Times New Roman"/>
                <w:sz w:val="24"/>
                <w:szCs w:val="24"/>
                <w:lang w:val="en-US"/>
              </w:rPr>
              <w:t xml:space="preserve"> must respect the right for others in </w:t>
            </w:r>
            <w:proofErr w:type="gramStart"/>
            <w:r w:rsidRPr="00835431">
              <w:rPr>
                <w:rFonts w:ascii="Times New Roman" w:hAnsi="Times New Roman"/>
                <w:sz w:val="24"/>
                <w:szCs w:val="24"/>
                <w:lang w:val="en-US"/>
              </w:rPr>
              <w:t>their</w:t>
            </w:r>
            <w:proofErr w:type="gramEnd"/>
            <w:r w:rsidRPr="00835431">
              <w:rPr>
                <w:rFonts w:ascii="Times New Roman" w:hAnsi="Times New Roman"/>
                <w:sz w:val="24"/>
                <w:szCs w:val="24"/>
                <w:lang w:val="en-US"/>
              </w:rPr>
              <w:t xml:space="preserve"> rang group to learn and for their </w:t>
            </w:r>
            <w:proofErr w:type="spellStart"/>
            <w:r w:rsidRPr="00835431">
              <w:rPr>
                <w:rFonts w:ascii="Times New Roman" w:hAnsi="Times New Roman"/>
                <w:sz w:val="24"/>
                <w:szCs w:val="24"/>
                <w:lang w:val="en-US"/>
              </w:rPr>
              <w:t>múinteoir</w:t>
            </w:r>
            <w:proofErr w:type="spellEnd"/>
            <w:r w:rsidRPr="00835431">
              <w:rPr>
                <w:rFonts w:ascii="Times New Roman" w:hAnsi="Times New Roman"/>
                <w:sz w:val="24"/>
                <w:szCs w:val="24"/>
                <w:lang w:val="en-US"/>
              </w:rPr>
              <w:t xml:space="preserve"> to teach. </w:t>
            </w:r>
            <w:proofErr w:type="spellStart"/>
            <w:r w:rsidRPr="00835431">
              <w:rPr>
                <w:rFonts w:ascii="Times New Roman" w:hAnsi="Times New Roman"/>
                <w:sz w:val="24"/>
                <w:szCs w:val="24"/>
                <w:lang w:val="en-US"/>
              </w:rPr>
              <w:t>Behaviours</w:t>
            </w:r>
            <w:proofErr w:type="spellEnd"/>
            <w:r w:rsidRPr="00835431">
              <w:rPr>
                <w:rFonts w:ascii="Times New Roman" w:hAnsi="Times New Roman"/>
                <w:sz w:val="24"/>
                <w:szCs w:val="24"/>
                <w:lang w:val="en-US"/>
              </w:rPr>
              <w:t xml:space="preserve"> that disrupt teaching and learning are not permitted. </w:t>
            </w:r>
          </w:p>
        </w:tc>
      </w:tr>
      <w:tr w:rsidR="00E94463" w:rsidRPr="00835431" w14:paraId="761EA1EE" w14:textId="77777777" w:rsidTr="00E94463">
        <w:tc>
          <w:tcPr>
            <w:tcW w:w="3397" w:type="dxa"/>
          </w:tcPr>
          <w:p w14:paraId="701E9F0F" w14:textId="748C5C4E" w:rsidR="00E94463" w:rsidRPr="00835431" w:rsidRDefault="00922272" w:rsidP="00E94463">
            <w:pPr>
              <w:tabs>
                <w:tab w:val="left" w:pos="720"/>
              </w:tabs>
              <w:rPr>
                <w:rFonts w:ascii="Times New Roman" w:hAnsi="Times New Roman"/>
                <w:sz w:val="24"/>
                <w:szCs w:val="24"/>
                <w:lang w:val="en-US"/>
              </w:rPr>
            </w:pPr>
            <w:r w:rsidRPr="00835431">
              <w:rPr>
                <w:rFonts w:ascii="Times New Roman" w:hAnsi="Times New Roman"/>
                <w:sz w:val="24"/>
                <w:szCs w:val="24"/>
                <w:lang w:val="en-US"/>
              </w:rPr>
              <w:t xml:space="preserve">Use appropriate language </w:t>
            </w:r>
          </w:p>
        </w:tc>
        <w:tc>
          <w:tcPr>
            <w:tcW w:w="5619" w:type="dxa"/>
          </w:tcPr>
          <w:p w14:paraId="61C8F9A9" w14:textId="7FADD084" w:rsidR="00E94463" w:rsidRPr="00835431" w:rsidRDefault="00922272" w:rsidP="00922272">
            <w:pPr>
              <w:pStyle w:val="ListParagraph"/>
              <w:numPr>
                <w:ilvl w:val="0"/>
                <w:numId w:val="7"/>
              </w:numPr>
              <w:tabs>
                <w:tab w:val="left" w:pos="720"/>
              </w:tabs>
              <w:rPr>
                <w:rFonts w:ascii="Times New Roman" w:hAnsi="Times New Roman"/>
                <w:sz w:val="24"/>
                <w:szCs w:val="24"/>
                <w:lang w:val="en-US"/>
              </w:rPr>
            </w:pPr>
            <w:proofErr w:type="spellStart"/>
            <w:r w:rsidRPr="00835431">
              <w:rPr>
                <w:rFonts w:ascii="Times New Roman" w:hAnsi="Times New Roman"/>
                <w:sz w:val="24"/>
                <w:szCs w:val="24"/>
                <w:lang w:val="en-US"/>
              </w:rPr>
              <w:t>Daltaí</w:t>
            </w:r>
            <w:proofErr w:type="spellEnd"/>
            <w:r w:rsidRPr="00835431">
              <w:rPr>
                <w:rFonts w:ascii="Times New Roman" w:hAnsi="Times New Roman"/>
                <w:sz w:val="24"/>
                <w:szCs w:val="24"/>
                <w:lang w:val="en-US"/>
              </w:rPr>
              <w:t xml:space="preserve"> must always use appropriate language while in school</w:t>
            </w:r>
            <w:r w:rsidR="00777674">
              <w:rPr>
                <w:rFonts w:ascii="Times New Roman" w:hAnsi="Times New Roman"/>
                <w:sz w:val="24"/>
                <w:szCs w:val="24"/>
                <w:lang w:val="en-US"/>
              </w:rPr>
              <w:t xml:space="preserve"> and when representing the school on outings/activities. </w:t>
            </w:r>
            <w:r w:rsidRPr="00835431">
              <w:rPr>
                <w:rFonts w:ascii="Times New Roman" w:hAnsi="Times New Roman"/>
                <w:sz w:val="24"/>
                <w:szCs w:val="24"/>
                <w:lang w:val="en-US"/>
              </w:rPr>
              <w:t xml:space="preserve"> The use of bad language is disrespectful and </w:t>
            </w:r>
            <w:r w:rsidR="00B700B6" w:rsidRPr="00835431">
              <w:rPr>
                <w:rFonts w:ascii="Times New Roman" w:hAnsi="Times New Roman"/>
                <w:sz w:val="24"/>
                <w:szCs w:val="24"/>
                <w:lang w:val="en-US"/>
              </w:rPr>
              <w:t xml:space="preserve">will not be </w:t>
            </w:r>
            <w:r w:rsidR="00777674">
              <w:rPr>
                <w:rFonts w:ascii="Times New Roman" w:hAnsi="Times New Roman"/>
                <w:sz w:val="24"/>
                <w:szCs w:val="24"/>
                <w:lang w:val="en-US"/>
              </w:rPr>
              <w:t xml:space="preserve">accepted. </w:t>
            </w:r>
            <w:r w:rsidRPr="00835431">
              <w:rPr>
                <w:rFonts w:ascii="Times New Roman" w:hAnsi="Times New Roman"/>
                <w:sz w:val="24"/>
                <w:szCs w:val="24"/>
                <w:lang w:val="en-US"/>
              </w:rPr>
              <w:t xml:space="preserve"> </w:t>
            </w:r>
          </w:p>
        </w:tc>
      </w:tr>
      <w:tr w:rsidR="00E94463" w:rsidRPr="00835431" w14:paraId="0DCDC5B5" w14:textId="77777777" w:rsidTr="00E94463">
        <w:tc>
          <w:tcPr>
            <w:tcW w:w="3397" w:type="dxa"/>
          </w:tcPr>
          <w:p w14:paraId="103729FD" w14:textId="021851D2" w:rsidR="00E94463" w:rsidRPr="00835431" w:rsidRDefault="00922272" w:rsidP="00E94463">
            <w:pPr>
              <w:tabs>
                <w:tab w:val="left" w:pos="720"/>
              </w:tabs>
              <w:rPr>
                <w:rFonts w:ascii="Times New Roman" w:hAnsi="Times New Roman"/>
                <w:sz w:val="24"/>
                <w:szCs w:val="24"/>
                <w:lang w:val="en-US"/>
              </w:rPr>
            </w:pPr>
            <w:r w:rsidRPr="00835431">
              <w:rPr>
                <w:rFonts w:ascii="Times New Roman" w:hAnsi="Times New Roman"/>
                <w:sz w:val="24"/>
                <w:szCs w:val="24"/>
                <w:lang w:val="en-US"/>
              </w:rPr>
              <w:t xml:space="preserve">Show kindness and respect </w:t>
            </w:r>
          </w:p>
        </w:tc>
        <w:tc>
          <w:tcPr>
            <w:tcW w:w="5619" w:type="dxa"/>
          </w:tcPr>
          <w:p w14:paraId="1BABB4CA" w14:textId="5AA4FF57" w:rsidR="00E94463" w:rsidRPr="00835431" w:rsidRDefault="00922272" w:rsidP="00922272">
            <w:pPr>
              <w:pStyle w:val="ListParagraph"/>
              <w:numPr>
                <w:ilvl w:val="0"/>
                <w:numId w:val="7"/>
              </w:numPr>
              <w:tabs>
                <w:tab w:val="left" w:pos="720"/>
              </w:tabs>
              <w:rPr>
                <w:rFonts w:ascii="Times New Roman" w:hAnsi="Times New Roman"/>
                <w:sz w:val="24"/>
                <w:szCs w:val="24"/>
                <w:lang w:val="en-US"/>
              </w:rPr>
            </w:pPr>
            <w:proofErr w:type="spellStart"/>
            <w:r w:rsidRPr="00835431">
              <w:rPr>
                <w:rFonts w:ascii="Times New Roman" w:hAnsi="Times New Roman"/>
                <w:sz w:val="24"/>
                <w:szCs w:val="24"/>
                <w:lang w:val="en-US"/>
              </w:rPr>
              <w:t>Daltaí</w:t>
            </w:r>
            <w:proofErr w:type="spellEnd"/>
            <w:r w:rsidRPr="00835431">
              <w:rPr>
                <w:rFonts w:ascii="Times New Roman" w:hAnsi="Times New Roman"/>
                <w:sz w:val="24"/>
                <w:szCs w:val="24"/>
                <w:lang w:val="en-US"/>
              </w:rPr>
              <w:t xml:space="preserve"> must show kindness and respect to all members of our </w:t>
            </w:r>
            <w:proofErr w:type="spellStart"/>
            <w:r w:rsidRPr="00835431">
              <w:rPr>
                <w:rFonts w:ascii="Times New Roman" w:hAnsi="Times New Roman"/>
                <w:sz w:val="24"/>
                <w:szCs w:val="24"/>
                <w:lang w:val="en-US"/>
              </w:rPr>
              <w:t>Clann</w:t>
            </w:r>
            <w:proofErr w:type="spellEnd"/>
            <w:r w:rsidRPr="00835431">
              <w:rPr>
                <w:rFonts w:ascii="Times New Roman" w:hAnsi="Times New Roman"/>
                <w:sz w:val="24"/>
                <w:szCs w:val="24"/>
                <w:lang w:val="en-US"/>
              </w:rPr>
              <w:t xml:space="preserve">. </w:t>
            </w:r>
            <w:r w:rsidR="00B700B6" w:rsidRPr="00835431">
              <w:rPr>
                <w:rFonts w:ascii="Times New Roman" w:hAnsi="Times New Roman"/>
                <w:sz w:val="24"/>
                <w:szCs w:val="24"/>
                <w:lang w:val="en-US"/>
              </w:rPr>
              <w:t>A</w:t>
            </w:r>
            <w:r w:rsidRPr="00835431">
              <w:rPr>
                <w:rFonts w:ascii="Times New Roman" w:hAnsi="Times New Roman"/>
                <w:sz w:val="24"/>
                <w:szCs w:val="24"/>
                <w:lang w:val="en-US"/>
              </w:rPr>
              <w:t xml:space="preserve">ggressive language or </w:t>
            </w:r>
            <w:r w:rsidR="005630BB" w:rsidRPr="00835431">
              <w:rPr>
                <w:rFonts w:ascii="Times New Roman" w:hAnsi="Times New Roman"/>
                <w:sz w:val="24"/>
                <w:szCs w:val="24"/>
                <w:lang w:val="en-US"/>
              </w:rPr>
              <w:t>acts</w:t>
            </w:r>
            <w:r w:rsidR="00B700B6" w:rsidRPr="00835431">
              <w:rPr>
                <w:rFonts w:ascii="Times New Roman" w:hAnsi="Times New Roman"/>
                <w:sz w:val="24"/>
                <w:szCs w:val="24"/>
                <w:lang w:val="en-US"/>
              </w:rPr>
              <w:t xml:space="preserve"> will not be </w:t>
            </w:r>
            <w:r w:rsidR="00777674">
              <w:rPr>
                <w:rFonts w:ascii="Times New Roman" w:hAnsi="Times New Roman"/>
                <w:sz w:val="24"/>
                <w:szCs w:val="24"/>
                <w:lang w:val="en-US"/>
              </w:rPr>
              <w:t xml:space="preserve">accepted. </w:t>
            </w:r>
            <w:r w:rsidR="00B700B6" w:rsidRPr="00835431">
              <w:rPr>
                <w:rFonts w:ascii="Times New Roman" w:hAnsi="Times New Roman"/>
                <w:sz w:val="24"/>
                <w:szCs w:val="24"/>
                <w:lang w:val="en-US"/>
              </w:rPr>
              <w:t xml:space="preserve"> </w:t>
            </w:r>
          </w:p>
          <w:p w14:paraId="7EFC322B" w14:textId="77777777" w:rsidR="00B700B6" w:rsidRDefault="00B700B6" w:rsidP="00922272">
            <w:pPr>
              <w:pStyle w:val="ListParagraph"/>
              <w:numPr>
                <w:ilvl w:val="0"/>
                <w:numId w:val="7"/>
              </w:numPr>
              <w:tabs>
                <w:tab w:val="left" w:pos="720"/>
              </w:tabs>
              <w:rPr>
                <w:rFonts w:ascii="Times New Roman" w:hAnsi="Times New Roman"/>
                <w:sz w:val="24"/>
                <w:szCs w:val="24"/>
                <w:lang w:val="en-US"/>
              </w:rPr>
            </w:pPr>
            <w:r w:rsidRPr="00835431">
              <w:rPr>
                <w:rFonts w:ascii="Times New Roman" w:hAnsi="Times New Roman"/>
                <w:sz w:val="24"/>
                <w:szCs w:val="24"/>
                <w:lang w:val="en-US"/>
              </w:rPr>
              <w:t xml:space="preserve">Bullying </w:t>
            </w:r>
            <w:r w:rsidR="00777674">
              <w:rPr>
                <w:rFonts w:ascii="Times New Roman" w:hAnsi="Times New Roman"/>
                <w:sz w:val="24"/>
                <w:szCs w:val="24"/>
                <w:lang w:val="en-US"/>
              </w:rPr>
              <w:t xml:space="preserve">of any kind is unacceptable </w:t>
            </w:r>
            <w:r w:rsidRPr="00835431">
              <w:rPr>
                <w:rFonts w:ascii="Times New Roman" w:hAnsi="Times New Roman"/>
                <w:sz w:val="24"/>
                <w:szCs w:val="24"/>
                <w:lang w:val="en-US"/>
              </w:rPr>
              <w:t xml:space="preserve">– please also see anti-bullying policy (on school website). </w:t>
            </w:r>
          </w:p>
          <w:p w14:paraId="2F529292" w14:textId="22EC5D53" w:rsidR="00186B77" w:rsidRPr="00835431" w:rsidRDefault="00186B77" w:rsidP="00922272">
            <w:pPr>
              <w:pStyle w:val="ListParagraph"/>
              <w:numPr>
                <w:ilvl w:val="0"/>
                <w:numId w:val="7"/>
              </w:numPr>
              <w:tabs>
                <w:tab w:val="left" w:pos="720"/>
              </w:tabs>
              <w:rPr>
                <w:rFonts w:ascii="Times New Roman" w:hAnsi="Times New Roman"/>
                <w:sz w:val="24"/>
                <w:szCs w:val="24"/>
                <w:lang w:val="en-US"/>
              </w:rPr>
            </w:pPr>
            <w:r>
              <w:rPr>
                <w:rFonts w:ascii="Times New Roman" w:hAnsi="Times New Roman"/>
                <w:sz w:val="24"/>
                <w:szCs w:val="24"/>
                <w:lang w:val="en-US"/>
              </w:rPr>
              <w:t xml:space="preserve">Breaking, hiding or stealing another person’s property is not acceptable. </w:t>
            </w:r>
          </w:p>
        </w:tc>
      </w:tr>
      <w:tr w:rsidR="00B700B6" w:rsidRPr="00835431" w14:paraId="3AE48C43" w14:textId="77777777" w:rsidTr="00E94463">
        <w:tc>
          <w:tcPr>
            <w:tcW w:w="3397" w:type="dxa"/>
          </w:tcPr>
          <w:p w14:paraId="5CC5E5B6" w14:textId="2493ED9A" w:rsidR="00B700B6" w:rsidRPr="00835431" w:rsidRDefault="00B700B6" w:rsidP="00E94463">
            <w:pPr>
              <w:tabs>
                <w:tab w:val="left" w:pos="720"/>
              </w:tabs>
              <w:rPr>
                <w:rFonts w:ascii="Times New Roman" w:hAnsi="Times New Roman"/>
                <w:sz w:val="24"/>
                <w:szCs w:val="24"/>
                <w:lang w:val="en-US"/>
              </w:rPr>
            </w:pPr>
            <w:r w:rsidRPr="00835431">
              <w:rPr>
                <w:rFonts w:ascii="Times New Roman" w:hAnsi="Times New Roman"/>
                <w:sz w:val="24"/>
                <w:szCs w:val="24"/>
                <w:lang w:val="en-US"/>
              </w:rPr>
              <w:t xml:space="preserve">Keep the school environment neat and tidy </w:t>
            </w:r>
          </w:p>
        </w:tc>
        <w:tc>
          <w:tcPr>
            <w:tcW w:w="5619" w:type="dxa"/>
          </w:tcPr>
          <w:p w14:paraId="68C86DC8" w14:textId="77777777" w:rsidR="00B700B6" w:rsidRPr="00835431" w:rsidRDefault="00B700B6" w:rsidP="00922272">
            <w:pPr>
              <w:pStyle w:val="ListParagraph"/>
              <w:numPr>
                <w:ilvl w:val="0"/>
                <w:numId w:val="7"/>
              </w:numPr>
              <w:tabs>
                <w:tab w:val="left" w:pos="720"/>
              </w:tabs>
              <w:rPr>
                <w:rFonts w:ascii="Times New Roman" w:hAnsi="Times New Roman"/>
                <w:sz w:val="24"/>
                <w:szCs w:val="24"/>
                <w:lang w:val="en-US"/>
              </w:rPr>
            </w:pPr>
            <w:proofErr w:type="spellStart"/>
            <w:r w:rsidRPr="00835431">
              <w:rPr>
                <w:rFonts w:ascii="Times New Roman" w:hAnsi="Times New Roman"/>
                <w:sz w:val="24"/>
                <w:szCs w:val="24"/>
                <w:lang w:val="en-US"/>
              </w:rPr>
              <w:t>Daltaí</w:t>
            </w:r>
            <w:proofErr w:type="spellEnd"/>
            <w:r w:rsidRPr="00835431">
              <w:rPr>
                <w:rFonts w:ascii="Times New Roman" w:hAnsi="Times New Roman"/>
                <w:sz w:val="24"/>
                <w:szCs w:val="24"/>
                <w:lang w:val="en-US"/>
              </w:rPr>
              <w:t xml:space="preserve"> are expected to clear up after themselves in all areas of the </w:t>
            </w:r>
            <w:proofErr w:type="spellStart"/>
            <w:r w:rsidRPr="00835431">
              <w:rPr>
                <w:rFonts w:ascii="Times New Roman" w:hAnsi="Times New Roman"/>
                <w:sz w:val="24"/>
                <w:szCs w:val="24"/>
                <w:lang w:val="en-US"/>
              </w:rPr>
              <w:t>Coláiste</w:t>
            </w:r>
            <w:proofErr w:type="spellEnd"/>
            <w:r w:rsidRPr="00835431">
              <w:rPr>
                <w:rFonts w:ascii="Times New Roman" w:hAnsi="Times New Roman"/>
                <w:sz w:val="24"/>
                <w:szCs w:val="24"/>
                <w:lang w:val="en-US"/>
              </w:rPr>
              <w:t xml:space="preserve"> e.g. at the end of class, in the bathrooms, in the canteen and in outside lunch areas. </w:t>
            </w:r>
          </w:p>
          <w:p w14:paraId="202E2030" w14:textId="77777777" w:rsidR="00B700B6" w:rsidRPr="00835431" w:rsidRDefault="00B700B6" w:rsidP="00922272">
            <w:pPr>
              <w:pStyle w:val="ListParagraph"/>
              <w:numPr>
                <w:ilvl w:val="0"/>
                <w:numId w:val="7"/>
              </w:numPr>
              <w:tabs>
                <w:tab w:val="left" w:pos="720"/>
              </w:tabs>
              <w:rPr>
                <w:rFonts w:ascii="Times New Roman" w:hAnsi="Times New Roman"/>
                <w:sz w:val="24"/>
                <w:szCs w:val="24"/>
                <w:lang w:val="en-US"/>
              </w:rPr>
            </w:pPr>
            <w:r w:rsidRPr="00835431">
              <w:rPr>
                <w:rFonts w:ascii="Times New Roman" w:hAnsi="Times New Roman"/>
                <w:sz w:val="24"/>
                <w:szCs w:val="24"/>
                <w:lang w:val="en-US"/>
              </w:rPr>
              <w:t xml:space="preserve">Litter bins are provided in all areas and should be used. </w:t>
            </w:r>
          </w:p>
          <w:p w14:paraId="12E91007" w14:textId="77777777" w:rsidR="00B700B6" w:rsidRPr="00835431" w:rsidRDefault="00B700B6" w:rsidP="00922272">
            <w:pPr>
              <w:pStyle w:val="ListParagraph"/>
              <w:numPr>
                <w:ilvl w:val="0"/>
                <w:numId w:val="7"/>
              </w:numPr>
              <w:tabs>
                <w:tab w:val="left" w:pos="720"/>
              </w:tabs>
              <w:rPr>
                <w:rFonts w:ascii="Times New Roman" w:hAnsi="Times New Roman"/>
                <w:sz w:val="24"/>
                <w:szCs w:val="24"/>
                <w:lang w:val="en-US"/>
              </w:rPr>
            </w:pPr>
            <w:r w:rsidRPr="00835431">
              <w:rPr>
                <w:rFonts w:ascii="Times New Roman" w:hAnsi="Times New Roman"/>
                <w:sz w:val="24"/>
                <w:szCs w:val="24"/>
                <w:lang w:val="en-US"/>
              </w:rPr>
              <w:t xml:space="preserve">Chewing gum is not permitted. </w:t>
            </w:r>
          </w:p>
          <w:p w14:paraId="3DB2054A" w14:textId="77777777" w:rsidR="00F80302" w:rsidRDefault="00B700B6" w:rsidP="00922272">
            <w:pPr>
              <w:pStyle w:val="ListParagraph"/>
              <w:numPr>
                <w:ilvl w:val="0"/>
                <w:numId w:val="7"/>
              </w:numPr>
              <w:tabs>
                <w:tab w:val="left" w:pos="720"/>
              </w:tabs>
              <w:rPr>
                <w:rFonts w:ascii="Times New Roman" w:hAnsi="Times New Roman"/>
                <w:sz w:val="24"/>
                <w:szCs w:val="24"/>
                <w:lang w:val="en-US"/>
              </w:rPr>
            </w:pPr>
            <w:proofErr w:type="spellStart"/>
            <w:r w:rsidRPr="00835431">
              <w:rPr>
                <w:rFonts w:ascii="Times New Roman" w:hAnsi="Times New Roman"/>
                <w:sz w:val="24"/>
                <w:szCs w:val="24"/>
                <w:lang w:val="en-US"/>
              </w:rPr>
              <w:lastRenderedPageBreak/>
              <w:t>Daltaí</w:t>
            </w:r>
            <w:proofErr w:type="spellEnd"/>
            <w:r w:rsidRPr="00835431">
              <w:rPr>
                <w:rFonts w:ascii="Times New Roman" w:hAnsi="Times New Roman"/>
                <w:sz w:val="24"/>
                <w:szCs w:val="24"/>
                <w:lang w:val="en-US"/>
              </w:rPr>
              <w:t xml:space="preserve"> are expected to be respectful of school property. Graffiti or other forms of vandalism </w:t>
            </w:r>
            <w:r w:rsidR="00777674">
              <w:rPr>
                <w:rFonts w:ascii="Times New Roman" w:hAnsi="Times New Roman"/>
                <w:sz w:val="24"/>
                <w:szCs w:val="24"/>
                <w:lang w:val="en-US"/>
              </w:rPr>
              <w:t>are unacceptable.</w:t>
            </w:r>
          </w:p>
          <w:p w14:paraId="1B193895" w14:textId="77777777" w:rsidR="00B700B6" w:rsidRDefault="00F80302" w:rsidP="00922272">
            <w:pPr>
              <w:pStyle w:val="ListParagraph"/>
              <w:numPr>
                <w:ilvl w:val="0"/>
                <w:numId w:val="7"/>
              </w:numPr>
              <w:tabs>
                <w:tab w:val="left" w:pos="720"/>
              </w:tabs>
              <w:rPr>
                <w:rFonts w:ascii="Times New Roman" w:hAnsi="Times New Roman"/>
                <w:sz w:val="24"/>
                <w:szCs w:val="24"/>
                <w:lang w:val="en-US"/>
              </w:rPr>
            </w:pPr>
            <w:r>
              <w:rPr>
                <w:rFonts w:ascii="Times New Roman" w:hAnsi="Times New Roman"/>
                <w:sz w:val="24"/>
                <w:szCs w:val="24"/>
                <w:lang w:val="en-US"/>
              </w:rPr>
              <w:t xml:space="preserve">Breaking or stealing school property is unacceptable.  </w:t>
            </w:r>
            <w:r w:rsidR="00777674">
              <w:rPr>
                <w:rFonts w:ascii="Times New Roman" w:hAnsi="Times New Roman"/>
                <w:sz w:val="24"/>
                <w:szCs w:val="24"/>
                <w:lang w:val="en-US"/>
              </w:rPr>
              <w:t xml:space="preserve"> </w:t>
            </w:r>
            <w:r w:rsidR="00B700B6" w:rsidRPr="00835431">
              <w:rPr>
                <w:rFonts w:ascii="Times New Roman" w:hAnsi="Times New Roman"/>
                <w:sz w:val="24"/>
                <w:szCs w:val="24"/>
                <w:lang w:val="en-US"/>
              </w:rPr>
              <w:t xml:space="preserve"> </w:t>
            </w:r>
          </w:p>
          <w:p w14:paraId="2F0A5827" w14:textId="71D7AAE3" w:rsidR="00F80302" w:rsidRPr="00835431" w:rsidRDefault="00F80302" w:rsidP="00922272">
            <w:pPr>
              <w:pStyle w:val="ListParagraph"/>
              <w:numPr>
                <w:ilvl w:val="0"/>
                <w:numId w:val="7"/>
              </w:numPr>
              <w:tabs>
                <w:tab w:val="left" w:pos="720"/>
              </w:tabs>
              <w:rPr>
                <w:rFonts w:ascii="Times New Roman" w:hAnsi="Times New Roman"/>
                <w:sz w:val="24"/>
                <w:szCs w:val="24"/>
                <w:lang w:val="en-US"/>
              </w:rPr>
            </w:pPr>
            <w:r>
              <w:rPr>
                <w:rFonts w:ascii="Times New Roman" w:hAnsi="Times New Roman"/>
                <w:sz w:val="24"/>
                <w:szCs w:val="24"/>
                <w:lang w:val="en-US"/>
              </w:rPr>
              <w:t xml:space="preserve">Damaging or interfering with school safety equipment is unacceptable. </w:t>
            </w:r>
          </w:p>
        </w:tc>
      </w:tr>
      <w:tr w:rsidR="00E94463" w:rsidRPr="00835431" w14:paraId="52BC4E39" w14:textId="77777777" w:rsidTr="00E94463">
        <w:tc>
          <w:tcPr>
            <w:tcW w:w="3397" w:type="dxa"/>
          </w:tcPr>
          <w:p w14:paraId="2A265BFD" w14:textId="2679292F" w:rsidR="00E94463" w:rsidRPr="00835431" w:rsidRDefault="00B700B6" w:rsidP="00E94463">
            <w:pPr>
              <w:tabs>
                <w:tab w:val="left" w:pos="720"/>
              </w:tabs>
              <w:rPr>
                <w:rFonts w:ascii="Times New Roman" w:hAnsi="Times New Roman"/>
                <w:sz w:val="24"/>
                <w:szCs w:val="24"/>
                <w:lang w:val="en-US"/>
              </w:rPr>
            </w:pPr>
            <w:r w:rsidRPr="00835431">
              <w:rPr>
                <w:rFonts w:ascii="Times New Roman" w:hAnsi="Times New Roman"/>
                <w:sz w:val="24"/>
                <w:szCs w:val="24"/>
                <w:lang w:val="en-US"/>
              </w:rPr>
              <w:lastRenderedPageBreak/>
              <w:t xml:space="preserve">Be responsible for your own possessions </w:t>
            </w:r>
          </w:p>
        </w:tc>
        <w:tc>
          <w:tcPr>
            <w:tcW w:w="5619" w:type="dxa"/>
          </w:tcPr>
          <w:p w14:paraId="528C3389" w14:textId="77777777" w:rsidR="00E94463" w:rsidRPr="00835431" w:rsidRDefault="00B700B6" w:rsidP="0092201A">
            <w:pPr>
              <w:pStyle w:val="ListParagraph"/>
              <w:numPr>
                <w:ilvl w:val="0"/>
                <w:numId w:val="8"/>
              </w:numPr>
              <w:tabs>
                <w:tab w:val="left" w:pos="720"/>
              </w:tabs>
              <w:jc w:val="both"/>
              <w:rPr>
                <w:rFonts w:ascii="Times New Roman" w:hAnsi="Times New Roman"/>
                <w:sz w:val="24"/>
                <w:szCs w:val="24"/>
                <w:lang w:val="en-US"/>
              </w:rPr>
            </w:pPr>
            <w:proofErr w:type="spellStart"/>
            <w:r w:rsidRPr="00835431">
              <w:rPr>
                <w:rFonts w:ascii="Times New Roman" w:hAnsi="Times New Roman"/>
                <w:sz w:val="24"/>
                <w:szCs w:val="24"/>
                <w:lang w:val="en-US"/>
              </w:rPr>
              <w:t>Daltaí</w:t>
            </w:r>
            <w:proofErr w:type="spellEnd"/>
            <w:r w:rsidRPr="00835431">
              <w:rPr>
                <w:rFonts w:ascii="Times New Roman" w:hAnsi="Times New Roman"/>
                <w:sz w:val="24"/>
                <w:szCs w:val="24"/>
                <w:lang w:val="en-US"/>
              </w:rPr>
              <w:t xml:space="preserve"> are responsible for looking after their own possessions. Their school </w:t>
            </w:r>
            <w:proofErr w:type="spellStart"/>
            <w:r w:rsidRPr="00835431">
              <w:rPr>
                <w:rFonts w:ascii="Times New Roman" w:hAnsi="Times New Roman"/>
                <w:sz w:val="24"/>
                <w:szCs w:val="24"/>
                <w:lang w:val="en-US"/>
              </w:rPr>
              <w:t>taiscedán</w:t>
            </w:r>
            <w:proofErr w:type="spellEnd"/>
            <w:r w:rsidRPr="00835431">
              <w:rPr>
                <w:rFonts w:ascii="Times New Roman" w:hAnsi="Times New Roman"/>
                <w:sz w:val="24"/>
                <w:szCs w:val="24"/>
                <w:lang w:val="en-US"/>
              </w:rPr>
              <w:t xml:space="preserve"> should be kept locked while not in use. </w:t>
            </w:r>
          </w:p>
          <w:p w14:paraId="1CA3CB55" w14:textId="1831C071" w:rsidR="0092201A" w:rsidRPr="00835431" w:rsidRDefault="0092201A" w:rsidP="0092201A">
            <w:pPr>
              <w:pStyle w:val="ListParagraph"/>
              <w:numPr>
                <w:ilvl w:val="0"/>
                <w:numId w:val="8"/>
              </w:numPr>
              <w:tabs>
                <w:tab w:val="left" w:pos="720"/>
              </w:tabs>
              <w:jc w:val="both"/>
              <w:rPr>
                <w:rFonts w:ascii="Times New Roman" w:hAnsi="Times New Roman"/>
                <w:sz w:val="24"/>
                <w:szCs w:val="24"/>
                <w:lang w:val="en-US"/>
              </w:rPr>
            </w:pPr>
            <w:r w:rsidRPr="00835431">
              <w:rPr>
                <w:rFonts w:ascii="Times New Roman" w:hAnsi="Times New Roman"/>
                <w:sz w:val="24"/>
                <w:szCs w:val="24"/>
                <w:lang w:val="en-US"/>
              </w:rPr>
              <w:t xml:space="preserve">If </w:t>
            </w:r>
            <w:proofErr w:type="spellStart"/>
            <w:r w:rsidRPr="00835431">
              <w:rPr>
                <w:rFonts w:ascii="Times New Roman" w:hAnsi="Times New Roman"/>
                <w:sz w:val="24"/>
                <w:szCs w:val="24"/>
                <w:lang w:val="en-US"/>
              </w:rPr>
              <w:t>daltaí</w:t>
            </w:r>
            <w:proofErr w:type="spellEnd"/>
            <w:r w:rsidRPr="00835431">
              <w:rPr>
                <w:rFonts w:ascii="Times New Roman" w:hAnsi="Times New Roman"/>
                <w:sz w:val="24"/>
                <w:szCs w:val="24"/>
                <w:lang w:val="en-US"/>
              </w:rPr>
              <w:t xml:space="preserve"> cycle to school, please use bike racks provided and lock bicycles to ensure safe keeping. </w:t>
            </w:r>
          </w:p>
        </w:tc>
      </w:tr>
      <w:tr w:rsidR="00E94463" w:rsidRPr="00835431" w14:paraId="5A59D7C4" w14:textId="77777777" w:rsidTr="00E94463">
        <w:tc>
          <w:tcPr>
            <w:tcW w:w="3397" w:type="dxa"/>
          </w:tcPr>
          <w:p w14:paraId="2EBF3105" w14:textId="59DDC8D9" w:rsidR="00E94463" w:rsidRPr="00835431" w:rsidRDefault="0092201A" w:rsidP="00E94463">
            <w:pPr>
              <w:tabs>
                <w:tab w:val="left" w:pos="720"/>
              </w:tabs>
              <w:rPr>
                <w:rFonts w:ascii="Times New Roman" w:hAnsi="Times New Roman"/>
                <w:sz w:val="24"/>
                <w:szCs w:val="24"/>
                <w:lang w:val="en-US"/>
              </w:rPr>
            </w:pPr>
            <w:r w:rsidRPr="00835431">
              <w:rPr>
                <w:rFonts w:ascii="Times New Roman" w:hAnsi="Times New Roman"/>
                <w:sz w:val="24"/>
                <w:szCs w:val="24"/>
                <w:lang w:val="en-US"/>
              </w:rPr>
              <w:t xml:space="preserve">Be responsible for your own health </w:t>
            </w:r>
          </w:p>
        </w:tc>
        <w:tc>
          <w:tcPr>
            <w:tcW w:w="5619" w:type="dxa"/>
          </w:tcPr>
          <w:p w14:paraId="49D6ACFC" w14:textId="06BD8964" w:rsidR="00E94463" w:rsidRPr="00835431" w:rsidRDefault="0092201A" w:rsidP="0092201A">
            <w:pPr>
              <w:pStyle w:val="ListParagraph"/>
              <w:numPr>
                <w:ilvl w:val="0"/>
                <w:numId w:val="10"/>
              </w:numPr>
              <w:tabs>
                <w:tab w:val="left" w:pos="720"/>
              </w:tabs>
              <w:rPr>
                <w:rFonts w:ascii="Times New Roman" w:hAnsi="Times New Roman"/>
                <w:sz w:val="24"/>
                <w:szCs w:val="24"/>
                <w:lang w:val="en-US"/>
              </w:rPr>
            </w:pPr>
            <w:r w:rsidRPr="00835431">
              <w:rPr>
                <w:rFonts w:ascii="Times New Roman" w:hAnsi="Times New Roman"/>
                <w:sz w:val="24"/>
                <w:szCs w:val="24"/>
                <w:lang w:val="en-US"/>
              </w:rPr>
              <w:t>The</w:t>
            </w:r>
            <w:r w:rsidR="0054744B">
              <w:rPr>
                <w:rFonts w:ascii="Times New Roman" w:hAnsi="Times New Roman"/>
                <w:sz w:val="24"/>
                <w:szCs w:val="24"/>
                <w:lang w:val="en-US"/>
              </w:rPr>
              <w:t xml:space="preserve"> </w:t>
            </w:r>
            <w:r w:rsidR="00E90D9B">
              <w:rPr>
                <w:rFonts w:ascii="Times New Roman" w:hAnsi="Times New Roman"/>
                <w:sz w:val="24"/>
                <w:szCs w:val="24"/>
                <w:lang w:val="en-US"/>
              </w:rPr>
              <w:t xml:space="preserve">possession, </w:t>
            </w:r>
            <w:r w:rsidRPr="00835431">
              <w:rPr>
                <w:rFonts w:ascii="Times New Roman" w:hAnsi="Times New Roman"/>
                <w:sz w:val="24"/>
                <w:szCs w:val="24"/>
                <w:lang w:val="en-US"/>
              </w:rPr>
              <w:t>use of drugs or alcohol while in school or while engaged in school activities is strictly forbidden</w:t>
            </w:r>
            <w:r w:rsidR="005630BB" w:rsidRPr="00835431">
              <w:rPr>
                <w:rFonts w:ascii="Times New Roman" w:hAnsi="Times New Roman"/>
                <w:sz w:val="24"/>
                <w:szCs w:val="24"/>
                <w:lang w:val="en-US"/>
              </w:rPr>
              <w:t xml:space="preserve"> (please see substance use policy). </w:t>
            </w:r>
          </w:p>
          <w:p w14:paraId="5E695E16" w14:textId="13F6DD38" w:rsidR="0092201A" w:rsidRPr="00835431" w:rsidRDefault="0092201A" w:rsidP="0092201A">
            <w:pPr>
              <w:pStyle w:val="ListParagraph"/>
              <w:numPr>
                <w:ilvl w:val="0"/>
                <w:numId w:val="10"/>
              </w:numPr>
              <w:tabs>
                <w:tab w:val="left" w:pos="720"/>
              </w:tabs>
              <w:rPr>
                <w:rFonts w:ascii="Times New Roman" w:hAnsi="Times New Roman"/>
                <w:sz w:val="24"/>
                <w:szCs w:val="24"/>
                <w:lang w:val="en-US"/>
              </w:rPr>
            </w:pPr>
            <w:r w:rsidRPr="00835431">
              <w:rPr>
                <w:rFonts w:ascii="Times New Roman" w:hAnsi="Times New Roman"/>
                <w:sz w:val="24"/>
                <w:szCs w:val="24"/>
                <w:lang w:val="en-US"/>
              </w:rPr>
              <w:t>The sale of drugs or alcohol while in school or engaged in school activities</w:t>
            </w:r>
            <w:r w:rsidR="005630BB" w:rsidRPr="00835431">
              <w:rPr>
                <w:rFonts w:ascii="Times New Roman" w:hAnsi="Times New Roman"/>
                <w:sz w:val="24"/>
                <w:szCs w:val="24"/>
                <w:lang w:val="en-US"/>
              </w:rPr>
              <w:t xml:space="preserve"> is strictly forbidden and will be severely sanctioned and reported to </w:t>
            </w:r>
            <w:r w:rsidR="00777674">
              <w:rPr>
                <w:rFonts w:ascii="Times New Roman" w:hAnsi="Times New Roman"/>
                <w:sz w:val="24"/>
                <w:szCs w:val="24"/>
                <w:lang w:val="en-US"/>
              </w:rPr>
              <w:t xml:space="preserve">relevant authorities. </w:t>
            </w:r>
          </w:p>
          <w:p w14:paraId="5F94064A" w14:textId="77777777" w:rsidR="00186B77" w:rsidRDefault="005630BB" w:rsidP="0092201A">
            <w:pPr>
              <w:pStyle w:val="ListParagraph"/>
              <w:numPr>
                <w:ilvl w:val="0"/>
                <w:numId w:val="10"/>
              </w:numPr>
              <w:tabs>
                <w:tab w:val="left" w:pos="720"/>
              </w:tabs>
              <w:rPr>
                <w:rFonts w:ascii="Times New Roman" w:hAnsi="Times New Roman"/>
                <w:sz w:val="24"/>
                <w:szCs w:val="24"/>
                <w:lang w:val="en-US"/>
              </w:rPr>
            </w:pPr>
            <w:r w:rsidRPr="00835431">
              <w:rPr>
                <w:rFonts w:ascii="Times New Roman" w:hAnsi="Times New Roman"/>
                <w:sz w:val="24"/>
                <w:szCs w:val="24"/>
                <w:lang w:val="en-US"/>
              </w:rPr>
              <w:t xml:space="preserve">Smoking or the use of electronic cigarettes is strictly forbidden. </w:t>
            </w:r>
          </w:p>
          <w:p w14:paraId="77C84DB4" w14:textId="2856AEE7" w:rsidR="005630BB" w:rsidRPr="00835431" w:rsidRDefault="00186B77" w:rsidP="0092201A">
            <w:pPr>
              <w:pStyle w:val="ListParagraph"/>
              <w:numPr>
                <w:ilvl w:val="0"/>
                <w:numId w:val="10"/>
              </w:numPr>
              <w:tabs>
                <w:tab w:val="left" w:pos="720"/>
              </w:tabs>
              <w:rPr>
                <w:rFonts w:ascii="Times New Roman" w:hAnsi="Times New Roman"/>
                <w:sz w:val="24"/>
                <w:szCs w:val="24"/>
                <w:lang w:val="en-US"/>
              </w:rPr>
            </w:pPr>
            <w:r>
              <w:rPr>
                <w:rFonts w:ascii="Times New Roman" w:hAnsi="Times New Roman"/>
                <w:sz w:val="24"/>
                <w:szCs w:val="24"/>
                <w:lang w:val="en-US"/>
              </w:rPr>
              <w:t xml:space="preserve">The use of </w:t>
            </w:r>
            <w:proofErr w:type="spellStart"/>
            <w:r>
              <w:rPr>
                <w:rFonts w:ascii="Times New Roman" w:hAnsi="Times New Roman"/>
                <w:sz w:val="24"/>
                <w:szCs w:val="24"/>
                <w:lang w:val="en-US"/>
              </w:rPr>
              <w:t>tippex</w:t>
            </w:r>
            <w:proofErr w:type="spellEnd"/>
            <w:r>
              <w:rPr>
                <w:rFonts w:ascii="Times New Roman" w:hAnsi="Times New Roman"/>
                <w:sz w:val="24"/>
                <w:szCs w:val="24"/>
                <w:lang w:val="en-US"/>
              </w:rPr>
              <w:t xml:space="preserve"> bottles, aerosols, permanent markers and lasers are forbidden. </w:t>
            </w:r>
            <w:r w:rsidR="005630BB" w:rsidRPr="00835431">
              <w:rPr>
                <w:rFonts w:ascii="Times New Roman" w:hAnsi="Times New Roman"/>
                <w:sz w:val="24"/>
                <w:szCs w:val="24"/>
                <w:lang w:val="en-US"/>
              </w:rPr>
              <w:t xml:space="preserve"> </w:t>
            </w:r>
          </w:p>
        </w:tc>
      </w:tr>
      <w:tr w:rsidR="005630BB" w:rsidRPr="00835431" w14:paraId="340BA283" w14:textId="77777777" w:rsidTr="00E94463">
        <w:tc>
          <w:tcPr>
            <w:tcW w:w="3397" w:type="dxa"/>
          </w:tcPr>
          <w:p w14:paraId="3EEC9053" w14:textId="34540226" w:rsidR="005630BB" w:rsidRPr="00835431" w:rsidRDefault="005630BB" w:rsidP="00E94463">
            <w:pPr>
              <w:tabs>
                <w:tab w:val="left" w:pos="720"/>
              </w:tabs>
              <w:rPr>
                <w:rFonts w:ascii="Times New Roman" w:hAnsi="Times New Roman"/>
                <w:sz w:val="24"/>
                <w:szCs w:val="24"/>
                <w:lang w:val="en-US"/>
              </w:rPr>
            </w:pPr>
            <w:r w:rsidRPr="00835431">
              <w:rPr>
                <w:rFonts w:ascii="Times New Roman" w:hAnsi="Times New Roman"/>
                <w:sz w:val="24"/>
                <w:szCs w:val="24"/>
                <w:lang w:val="en-US"/>
              </w:rPr>
              <w:t xml:space="preserve">Be responsible for the safety of </w:t>
            </w:r>
            <w:r w:rsidR="00777674">
              <w:rPr>
                <w:rFonts w:ascii="Times New Roman" w:hAnsi="Times New Roman"/>
                <w:sz w:val="24"/>
                <w:szCs w:val="24"/>
                <w:lang w:val="en-US"/>
              </w:rPr>
              <w:t xml:space="preserve">yourself and </w:t>
            </w:r>
            <w:r w:rsidRPr="00835431">
              <w:rPr>
                <w:rFonts w:ascii="Times New Roman" w:hAnsi="Times New Roman"/>
                <w:sz w:val="24"/>
                <w:szCs w:val="24"/>
                <w:lang w:val="en-US"/>
              </w:rPr>
              <w:t xml:space="preserve">others </w:t>
            </w:r>
          </w:p>
        </w:tc>
        <w:tc>
          <w:tcPr>
            <w:tcW w:w="5619" w:type="dxa"/>
          </w:tcPr>
          <w:p w14:paraId="56DC6219" w14:textId="77777777" w:rsidR="001E0B2E" w:rsidRDefault="00777674" w:rsidP="0092201A">
            <w:pPr>
              <w:pStyle w:val="ListParagraph"/>
              <w:numPr>
                <w:ilvl w:val="0"/>
                <w:numId w:val="10"/>
              </w:numPr>
              <w:tabs>
                <w:tab w:val="left" w:pos="720"/>
              </w:tabs>
              <w:rPr>
                <w:rFonts w:ascii="Times New Roman" w:hAnsi="Times New Roman"/>
                <w:sz w:val="24"/>
                <w:szCs w:val="24"/>
                <w:lang w:val="en-US"/>
              </w:rPr>
            </w:pPr>
            <w:r>
              <w:rPr>
                <w:rFonts w:ascii="Times New Roman" w:hAnsi="Times New Roman"/>
                <w:sz w:val="24"/>
                <w:szCs w:val="24"/>
                <w:lang w:val="en-US"/>
              </w:rPr>
              <w:t>The use of mobile phones is strictly forbidden while at school or on school related activities.</w:t>
            </w:r>
          </w:p>
          <w:p w14:paraId="78245E7D" w14:textId="02F39D0B" w:rsidR="005630BB" w:rsidRPr="00835431" w:rsidRDefault="005630BB" w:rsidP="0092201A">
            <w:pPr>
              <w:pStyle w:val="ListParagraph"/>
              <w:numPr>
                <w:ilvl w:val="0"/>
                <w:numId w:val="10"/>
              </w:numPr>
              <w:tabs>
                <w:tab w:val="left" w:pos="720"/>
              </w:tabs>
              <w:rPr>
                <w:rFonts w:ascii="Times New Roman" w:hAnsi="Times New Roman"/>
                <w:sz w:val="24"/>
                <w:szCs w:val="24"/>
                <w:lang w:val="en-US"/>
              </w:rPr>
            </w:pPr>
            <w:r w:rsidRPr="00835431">
              <w:rPr>
                <w:rFonts w:ascii="Times New Roman" w:hAnsi="Times New Roman"/>
                <w:sz w:val="24"/>
                <w:szCs w:val="24"/>
                <w:lang w:val="en-US"/>
              </w:rPr>
              <w:t xml:space="preserve">Physical altercations between </w:t>
            </w:r>
            <w:proofErr w:type="spellStart"/>
            <w:r w:rsidRPr="00835431">
              <w:rPr>
                <w:rFonts w:ascii="Times New Roman" w:hAnsi="Times New Roman"/>
                <w:sz w:val="24"/>
                <w:szCs w:val="24"/>
                <w:lang w:val="en-US"/>
              </w:rPr>
              <w:t>daltaí</w:t>
            </w:r>
            <w:proofErr w:type="spellEnd"/>
            <w:r w:rsidR="00777674">
              <w:rPr>
                <w:rFonts w:ascii="Times New Roman" w:hAnsi="Times New Roman"/>
                <w:sz w:val="24"/>
                <w:szCs w:val="24"/>
                <w:lang w:val="en-US"/>
              </w:rPr>
              <w:t xml:space="preserve"> are unacceptable. </w:t>
            </w:r>
          </w:p>
          <w:p w14:paraId="1469A5D5" w14:textId="292B1F7B" w:rsidR="005630BB" w:rsidRPr="00835431" w:rsidRDefault="005630BB" w:rsidP="0092201A">
            <w:pPr>
              <w:pStyle w:val="ListParagraph"/>
              <w:numPr>
                <w:ilvl w:val="0"/>
                <w:numId w:val="10"/>
              </w:numPr>
              <w:tabs>
                <w:tab w:val="left" w:pos="720"/>
              </w:tabs>
              <w:rPr>
                <w:rFonts w:ascii="Times New Roman" w:hAnsi="Times New Roman"/>
                <w:sz w:val="24"/>
                <w:szCs w:val="24"/>
                <w:lang w:val="en-US"/>
              </w:rPr>
            </w:pPr>
            <w:r w:rsidRPr="00835431">
              <w:rPr>
                <w:rFonts w:ascii="Times New Roman" w:hAnsi="Times New Roman"/>
                <w:sz w:val="24"/>
                <w:szCs w:val="24"/>
                <w:lang w:val="en-US"/>
              </w:rPr>
              <w:t xml:space="preserve">The possession of any weapon or items made or modified to act as weapons are strictly forbidden. </w:t>
            </w:r>
          </w:p>
        </w:tc>
      </w:tr>
    </w:tbl>
    <w:p w14:paraId="61773A06" w14:textId="77777777" w:rsidR="00E94463" w:rsidRPr="00835431" w:rsidRDefault="00E94463" w:rsidP="00E94463">
      <w:pPr>
        <w:tabs>
          <w:tab w:val="left" w:pos="720"/>
        </w:tabs>
        <w:rPr>
          <w:rFonts w:ascii="Times New Roman" w:hAnsi="Times New Roman"/>
          <w:b/>
          <w:bCs/>
          <w:sz w:val="32"/>
          <w:szCs w:val="32"/>
          <w:lang w:val="en-US"/>
        </w:rPr>
      </w:pPr>
    </w:p>
    <w:p w14:paraId="2694B089" w14:textId="12EAA4F5" w:rsidR="00D165B3" w:rsidRPr="00835431" w:rsidRDefault="001949C5" w:rsidP="001949C5">
      <w:pPr>
        <w:tabs>
          <w:tab w:val="left" w:pos="720"/>
        </w:tabs>
        <w:jc w:val="both"/>
        <w:rPr>
          <w:rFonts w:ascii="Times New Roman" w:hAnsi="Times New Roman"/>
          <w:b/>
          <w:bCs/>
          <w:sz w:val="32"/>
          <w:szCs w:val="32"/>
          <w:lang w:val="en-US"/>
        </w:rPr>
      </w:pPr>
      <w:r w:rsidRPr="00835431">
        <w:rPr>
          <w:rFonts w:ascii="Symbol" w:eastAsia="Symbol" w:hAnsi="Symbol"/>
          <w:b/>
          <w:bCs/>
          <w:sz w:val="32"/>
          <w:szCs w:val="32"/>
        </w:rPr>
        <w:t></w:t>
      </w:r>
      <w:r w:rsidRPr="00835431">
        <w:rPr>
          <w:rFonts w:ascii="Symbol" w:eastAsia="Symbol" w:hAnsi="Symbol"/>
          <w:b/>
          <w:bCs/>
          <w:sz w:val="32"/>
          <w:szCs w:val="32"/>
        </w:rPr>
        <w:t></w:t>
      </w:r>
      <w:r w:rsidRPr="00835431">
        <w:rPr>
          <w:rFonts w:ascii="Symbol" w:eastAsia="Symbol" w:hAnsi="Symbol"/>
          <w:b/>
          <w:bCs/>
          <w:sz w:val="32"/>
          <w:szCs w:val="32"/>
        </w:rPr>
        <w:t></w:t>
      </w:r>
      <w:r w:rsidRPr="00835431">
        <w:rPr>
          <w:rFonts w:ascii="Symbol" w:eastAsia="Symbol" w:hAnsi="Symbol"/>
          <w:b/>
          <w:bCs/>
          <w:sz w:val="32"/>
          <w:szCs w:val="32"/>
        </w:rPr>
        <w:t></w:t>
      </w:r>
      <w:r w:rsidRPr="00835431">
        <w:rPr>
          <w:rFonts w:ascii="Times New Roman" w:hAnsi="Times New Roman"/>
          <w:b/>
          <w:bCs/>
          <w:sz w:val="32"/>
          <w:szCs w:val="32"/>
          <w:lang w:val="en-US"/>
        </w:rPr>
        <w:t xml:space="preserve">Sanctions and Interventions for Breaches of Positive </w:t>
      </w:r>
      <w:proofErr w:type="spellStart"/>
      <w:r w:rsidRPr="00835431">
        <w:rPr>
          <w:rFonts w:ascii="Times New Roman" w:hAnsi="Times New Roman"/>
          <w:b/>
          <w:bCs/>
          <w:sz w:val="32"/>
          <w:szCs w:val="32"/>
          <w:lang w:val="en-US"/>
        </w:rPr>
        <w:t>Behaviour</w:t>
      </w:r>
      <w:proofErr w:type="spellEnd"/>
      <w:r w:rsidRPr="00835431">
        <w:rPr>
          <w:rFonts w:ascii="Times New Roman" w:hAnsi="Times New Roman"/>
          <w:b/>
          <w:bCs/>
          <w:sz w:val="32"/>
          <w:szCs w:val="32"/>
          <w:lang w:val="en-US"/>
        </w:rPr>
        <w:t xml:space="preserve"> Expectations</w:t>
      </w:r>
    </w:p>
    <w:p w14:paraId="4EC707C5" w14:textId="77777777" w:rsidR="001949C5" w:rsidRPr="00835431" w:rsidRDefault="001949C5" w:rsidP="001949C5">
      <w:pPr>
        <w:tabs>
          <w:tab w:val="left" w:pos="720"/>
        </w:tabs>
        <w:jc w:val="both"/>
        <w:rPr>
          <w:rFonts w:ascii="Times New Roman" w:eastAsia="Symbol" w:hAnsi="Times New Roman"/>
          <w:b/>
          <w:bCs/>
          <w:sz w:val="32"/>
          <w:szCs w:val="32"/>
        </w:rPr>
      </w:pPr>
    </w:p>
    <w:p w14:paraId="04BB4FE8" w14:textId="60C4ECDA" w:rsidR="001949C5" w:rsidRDefault="001949C5" w:rsidP="001949C5">
      <w:pPr>
        <w:ind w:right="6"/>
        <w:rPr>
          <w:rFonts w:ascii="Times New Roman" w:eastAsia="Times New Roman" w:hAnsi="Times New Roman"/>
          <w:sz w:val="24"/>
          <w:szCs w:val="24"/>
        </w:rPr>
      </w:pPr>
      <w:proofErr w:type="spellStart"/>
      <w:r w:rsidRPr="00835431">
        <w:rPr>
          <w:rFonts w:ascii="Times New Roman" w:eastAsia="Times New Roman" w:hAnsi="Times New Roman"/>
          <w:sz w:val="24"/>
          <w:szCs w:val="24"/>
        </w:rPr>
        <w:t>Coláiste</w:t>
      </w:r>
      <w:proofErr w:type="spellEnd"/>
      <w:r w:rsidRPr="00835431">
        <w:rPr>
          <w:rFonts w:ascii="Times New Roman" w:eastAsia="Times New Roman" w:hAnsi="Times New Roman"/>
          <w:sz w:val="24"/>
          <w:szCs w:val="24"/>
        </w:rPr>
        <w:t xml:space="preserve"> </w:t>
      </w:r>
      <w:proofErr w:type="spellStart"/>
      <w:r w:rsidRPr="00835431">
        <w:rPr>
          <w:rFonts w:ascii="Times New Roman" w:eastAsia="Times New Roman" w:hAnsi="Times New Roman"/>
          <w:sz w:val="24"/>
          <w:szCs w:val="24"/>
        </w:rPr>
        <w:t>na</w:t>
      </w:r>
      <w:proofErr w:type="spellEnd"/>
      <w:r w:rsidRPr="00835431">
        <w:rPr>
          <w:rFonts w:ascii="Times New Roman" w:eastAsia="Times New Roman" w:hAnsi="Times New Roman"/>
          <w:sz w:val="24"/>
          <w:szCs w:val="24"/>
        </w:rPr>
        <w:t xml:space="preserve"> </w:t>
      </w:r>
      <w:proofErr w:type="spellStart"/>
      <w:r w:rsidRPr="00835431">
        <w:rPr>
          <w:rFonts w:ascii="Times New Roman" w:eastAsia="Times New Roman" w:hAnsi="Times New Roman"/>
          <w:sz w:val="24"/>
          <w:szCs w:val="24"/>
        </w:rPr>
        <w:t>hInse</w:t>
      </w:r>
      <w:proofErr w:type="spellEnd"/>
      <w:r w:rsidRPr="00835431">
        <w:rPr>
          <w:rFonts w:ascii="Times New Roman" w:eastAsia="Times New Roman" w:hAnsi="Times New Roman"/>
          <w:sz w:val="24"/>
          <w:szCs w:val="24"/>
        </w:rPr>
        <w:t xml:space="preserve"> uses a ‘ladder of referral’ system. In the main breaches of the school’s code of behaviour are dealt with using this system. However, on occasion incidents can occur that must be referred directly to a </w:t>
      </w:r>
      <w:proofErr w:type="spellStart"/>
      <w:r w:rsidRPr="00835431">
        <w:rPr>
          <w:rFonts w:ascii="Times New Roman" w:eastAsia="Times New Roman" w:hAnsi="Times New Roman"/>
          <w:sz w:val="24"/>
          <w:szCs w:val="24"/>
        </w:rPr>
        <w:t>Reáltóir</w:t>
      </w:r>
      <w:proofErr w:type="spellEnd"/>
      <w:r w:rsidRPr="00835431">
        <w:rPr>
          <w:rFonts w:ascii="Times New Roman" w:eastAsia="Times New Roman" w:hAnsi="Times New Roman"/>
          <w:sz w:val="24"/>
          <w:szCs w:val="24"/>
        </w:rPr>
        <w:t xml:space="preserve"> (Year head), Deputy Principal or Principal. </w:t>
      </w:r>
    </w:p>
    <w:p w14:paraId="7DBF4DC5" w14:textId="2F1771F5" w:rsidR="00186B77" w:rsidRDefault="00186B77" w:rsidP="001949C5">
      <w:pPr>
        <w:ind w:right="6"/>
        <w:rPr>
          <w:rFonts w:ascii="Times New Roman" w:eastAsia="Times New Roman" w:hAnsi="Times New Roman"/>
          <w:sz w:val="24"/>
          <w:szCs w:val="24"/>
        </w:rPr>
      </w:pPr>
    </w:p>
    <w:p w14:paraId="317B935B" w14:textId="6CD0CB3E" w:rsidR="00186B77" w:rsidRDefault="00186B77" w:rsidP="001949C5">
      <w:pPr>
        <w:ind w:right="6"/>
        <w:rPr>
          <w:rFonts w:ascii="Times New Roman" w:eastAsia="Times New Roman" w:hAnsi="Times New Roman"/>
          <w:sz w:val="24"/>
          <w:szCs w:val="24"/>
        </w:rPr>
      </w:pPr>
    </w:p>
    <w:p w14:paraId="20F53027" w14:textId="0CD80E6A" w:rsidR="001949C5" w:rsidRDefault="001949C5" w:rsidP="001949C5">
      <w:pPr>
        <w:rPr>
          <w:rFonts w:ascii="Times New Roman" w:eastAsia="Times New Roman" w:hAnsi="Times New Roman"/>
          <w:sz w:val="24"/>
          <w:szCs w:val="24"/>
        </w:rPr>
      </w:pPr>
    </w:p>
    <w:p w14:paraId="57ADA038" w14:textId="3AE86886" w:rsidR="00186B77" w:rsidRDefault="00186B77" w:rsidP="001949C5">
      <w:pPr>
        <w:rPr>
          <w:rFonts w:ascii="Times New Roman" w:eastAsia="Times New Roman" w:hAnsi="Times New Roman"/>
          <w:sz w:val="24"/>
          <w:szCs w:val="24"/>
        </w:rPr>
      </w:pPr>
    </w:p>
    <w:p w14:paraId="00FEB0E7" w14:textId="77777777" w:rsidR="00186B77" w:rsidRPr="00835431" w:rsidRDefault="00186B77" w:rsidP="001949C5">
      <w:pPr>
        <w:rPr>
          <w:rFonts w:ascii="Times New Roman" w:eastAsia="Times New Roman" w:hAnsi="Times New Roman"/>
          <w:sz w:val="24"/>
          <w:szCs w:val="24"/>
        </w:rPr>
      </w:pPr>
    </w:p>
    <w:p w14:paraId="3F9AC2C7" w14:textId="77777777" w:rsidR="001949C5" w:rsidRPr="00835431" w:rsidRDefault="001949C5" w:rsidP="001949C5">
      <w:pPr>
        <w:ind w:right="6"/>
        <w:jc w:val="both"/>
        <w:rPr>
          <w:rFonts w:ascii="Times New Roman" w:eastAsia="Times New Roman" w:hAnsi="Times New Roman"/>
          <w:b/>
          <w:bCs/>
          <w:sz w:val="24"/>
          <w:szCs w:val="24"/>
        </w:rPr>
      </w:pPr>
      <w:r w:rsidRPr="00835431">
        <w:rPr>
          <w:rFonts w:ascii="Times New Roman" w:eastAsia="Times New Roman" w:hAnsi="Times New Roman"/>
          <w:b/>
          <w:bCs/>
          <w:sz w:val="24"/>
          <w:szCs w:val="24"/>
        </w:rPr>
        <w:t xml:space="preserve">Stage 1 </w:t>
      </w:r>
    </w:p>
    <w:p w14:paraId="2A7BC13A" w14:textId="77777777" w:rsidR="001949C5" w:rsidRPr="00835431" w:rsidRDefault="001949C5" w:rsidP="001949C5">
      <w:pPr>
        <w:ind w:right="6"/>
        <w:jc w:val="both"/>
        <w:rPr>
          <w:rFonts w:ascii="Times New Roman" w:eastAsia="Times New Roman" w:hAnsi="Times New Roman"/>
          <w:b/>
          <w:bCs/>
          <w:sz w:val="24"/>
          <w:szCs w:val="24"/>
        </w:rPr>
      </w:pPr>
      <w:r w:rsidRPr="00835431">
        <w:rPr>
          <w:rFonts w:ascii="Times New Roman" w:eastAsia="Times New Roman" w:hAnsi="Times New Roman"/>
          <w:b/>
          <w:bCs/>
          <w:sz w:val="24"/>
          <w:szCs w:val="24"/>
        </w:rPr>
        <w:t>The subject teacher</w:t>
      </w:r>
    </w:p>
    <w:p w14:paraId="5BDBAAAD" w14:textId="77777777" w:rsidR="001949C5" w:rsidRPr="00835431" w:rsidRDefault="001949C5" w:rsidP="001949C5">
      <w:pPr>
        <w:ind w:right="6"/>
        <w:jc w:val="both"/>
        <w:rPr>
          <w:rFonts w:ascii="Times New Roman" w:eastAsia="Times New Roman" w:hAnsi="Times New Roman"/>
          <w:sz w:val="24"/>
          <w:szCs w:val="24"/>
        </w:rPr>
      </w:pPr>
    </w:p>
    <w:p w14:paraId="79451CD5" w14:textId="726AD1C7" w:rsidR="001949C5" w:rsidRDefault="001949C5" w:rsidP="001949C5">
      <w:pPr>
        <w:ind w:right="6"/>
        <w:jc w:val="both"/>
        <w:rPr>
          <w:rFonts w:ascii="Times New Roman" w:eastAsia="Times New Roman" w:hAnsi="Times New Roman"/>
          <w:sz w:val="24"/>
          <w:szCs w:val="24"/>
        </w:rPr>
      </w:pPr>
      <w:r w:rsidRPr="00835431">
        <w:rPr>
          <w:rFonts w:ascii="Times New Roman" w:eastAsia="Times New Roman" w:hAnsi="Times New Roman"/>
          <w:sz w:val="24"/>
          <w:szCs w:val="24"/>
        </w:rPr>
        <w:t xml:space="preserve">Subject teachers may use any or </w:t>
      </w:r>
      <w:proofErr w:type="gramStart"/>
      <w:r w:rsidRPr="00835431">
        <w:rPr>
          <w:rFonts w:ascii="Times New Roman" w:eastAsia="Times New Roman" w:hAnsi="Times New Roman"/>
          <w:sz w:val="24"/>
          <w:szCs w:val="24"/>
        </w:rPr>
        <w:t>all of</w:t>
      </w:r>
      <w:proofErr w:type="gramEnd"/>
      <w:r w:rsidRPr="00835431">
        <w:rPr>
          <w:rFonts w:ascii="Times New Roman" w:eastAsia="Times New Roman" w:hAnsi="Times New Roman"/>
          <w:sz w:val="24"/>
          <w:szCs w:val="24"/>
        </w:rPr>
        <w:t xml:space="preserve"> the following sanctions/interventions (please note this list is not exhaustive)</w:t>
      </w:r>
    </w:p>
    <w:p w14:paraId="06FEAEF1" w14:textId="7389F989" w:rsidR="004755A3" w:rsidRDefault="004755A3" w:rsidP="001949C5">
      <w:pPr>
        <w:ind w:right="6"/>
        <w:jc w:val="both"/>
        <w:rPr>
          <w:rFonts w:ascii="Times New Roman" w:eastAsia="Times New Roman" w:hAnsi="Times New Roman"/>
          <w:sz w:val="24"/>
          <w:szCs w:val="24"/>
        </w:rPr>
      </w:pPr>
    </w:p>
    <w:p w14:paraId="0F37007F" w14:textId="54314D9A" w:rsidR="004755A3" w:rsidRDefault="004755A3" w:rsidP="004755A3">
      <w:pPr>
        <w:pStyle w:val="ListParagraph"/>
        <w:numPr>
          <w:ilvl w:val="0"/>
          <w:numId w:val="24"/>
        </w:numPr>
        <w:ind w:right="6"/>
        <w:jc w:val="both"/>
        <w:rPr>
          <w:rFonts w:ascii="Times New Roman" w:eastAsia="Times New Roman" w:hAnsi="Times New Roman"/>
          <w:sz w:val="24"/>
          <w:szCs w:val="24"/>
        </w:rPr>
      </w:pPr>
      <w:r>
        <w:rPr>
          <w:rFonts w:ascii="Times New Roman" w:eastAsia="Times New Roman" w:hAnsi="Times New Roman"/>
          <w:sz w:val="24"/>
          <w:szCs w:val="24"/>
        </w:rPr>
        <w:t xml:space="preserve">Stand near the </w:t>
      </w:r>
      <w:proofErr w:type="spellStart"/>
      <w:r>
        <w:rPr>
          <w:rFonts w:ascii="Times New Roman" w:eastAsia="Times New Roman" w:hAnsi="Times New Roman"/>
          <w:sz w:val="24"/>
          <w:szCs w:val="24"/>
        </w:rPr>
        <w:t>dalta’s</w:t>
      </w:r>
      <w:proofErr w:type="spellEnd"/>
      <w:r>
        <w:rPr>
          <w:rFonts w:ascii="Times New Roman" w:eastAsia="Times New Roman" w:hAnsi="Times New Roman"/>
          <w:sz w:val="24"/>
          <w:szCs w:val="24"/>
        </w:rPr>
        <w:t xml:space="preserve"> desk </w:t>
      </w:r>
    </w:p>
    <w:p w14:paraId="027AF819" w14:textId="6601AA6D" w:rsidR="004755A3" w:rsidRDefault="004755A3" w:rsidP="004755A3">
      <w:pPr>
        <w:pStyle w:val="ListParagraph"/>
        <w:numPr>
          <w:ilvl w:val="0"/>
          <w:numId w:val="24"/>
        </w:numPr>
        <w:ind w:right="6"/>
        <w:jc w:val="both"/>
        <w:rPr>
          <w:rFonts w:ascii="Times New Roman" w:eastAsia="Times New Roman" w:hAnsi="Times New Roman"/>
          <w:sz w:val="24"/>
          <w:szCs w:val="24"/>
        </w:rPr>
      </w:pPr>
      <w:r>
        <w:rPr>
          <w:rFonts w:ascii="Times New Roman" w:eastAsia="Times New Roman" w:hAnsi="Times New Roman"/>
          <w:sz w:val="24"/>
          <w:szCs w:val="24"/>
        </w:rPr>
        <w:t xml:space="preserve">Redirect to task </w:t>
      </w:r>
    </w:p>
    <w:p w14:paraId="68F3F9D4" w14:textId="32B5AB7B" w:rsidR="004755A3" w:rsidRDefault="004755A3" w:rsidP="004755A3">
      <w:pPr>
        <w:pStyle w:val="ListParagraph"/>
        <w:numPr>
          <w:ilvl w:val="0"/>
          <w:numId w:val="24"/>
        </w:numPr>
        <w:ind w:right="6"/>
        <w:jc w:val="both"/>
        <w:rPr>
          <w:rFonts w:ascii="Times New Roman" w:eastAsia="Times New Roman" w:hAnsi="Times New Roman"/>
          <w:sz w:val="24"/>
          <w:szCs w:val="24"/>
        </w:rPr>
      </w:pPr>
      <w:r>
        <w:rPr>
          <w:rFonts w:ascii="Times New Roman" w:eastAsia="Times New Roman" w:hAnsi="Times New Roman"/>
          <w:sz w:val="24"/>
          <w:szCs w:val="24"/>
        </w:rPr>
        <w:t xml:space="preserve">Ask a question and praise if possible </w:t>
      </w:r>
      <w:r w:rsidR="001E0B2E">
        <w:rPr>
          <w:rFonts w:ascii="Times New Roman" w:eastAsia="Times New Roman" w:hAnsi="Times New Roman"/>
          <w:sz w:val="24"/>
          <w:szCs w:val="24"/>
        </w:rPr>
        <w:t xml:space="preserve">– </w:t>
      </w:r>
      <w:proofErr w:type="spellStart"/>
      <w:r w:rsidR="001E0B2E">
        <w:rPr>
          <w:rFonts w:ascii="Times New Roman" w:eastAsia="Times New Roman" w:hAnsi="Times New Roman"/>
          <w:sz w:val="24"/>
          <w:szCs w:val="24"/>
        </w:rPr>
        <w:t>notaí</w:t>
      </w:r>
      <w:proofErr w:type="spellEnd"/>
      <w:r w:rsidR="001E0B2E">
        <w:rPr>
          <w:rFonts w:ascii="Times New Roman" w:eastAsia="Times New Roman" w:hAnsi="Times New Roman"/>
          <w:sz w:val="24"/>
          <w:szCs w:val="24"/>
        </w:rPr>
        <w:t xml:space="preserve"> </w:t>
      </w:r>
      <w:proofErr w:type="spellStart"/>
      <w:r w:rsidR="001E0B2E">
        <w:rPr>
          <w:rFonts w:ascii="Times New Roman" w:eastAsia="Times New Roman" w:hAnsi="Times New Roman"/>
          <w:sz w:val="24"/>
          <w:szCs w:val="24"/>
        </w:rPr>
        <w:t>maithe</w:t>
      </w:r>
      <w:proofErr w:type="spellEnd"/>
      <w:r w:rsidR="001E0B2E">
        <w:rPr>
          <w:rFonts w:ascii="Times New Roman" w:eastAsia="Times New Roman" w:hAnsi="Times New Roman"/>
          <w:sz w:val="24"/>
          <w:szCs w:val="24"/>
        </w:rPr>
        <w:t xml:space="preserve"> </w:t>
      </w:r>
    </w:p>
    <w:p w14:paraId="1A820BCC" w14:textId="40C2EAC1" w:rsidR="004755A3" w:rsidRDefault="004755A3" w:rsidP="004755A3">
      <w:pPr>
        <w:pStyle w:val="ListParagraph"/>
        <w:numPr>
          <w:ilvl w:val="0"/>
          <w:numId w:val="24"/>
        </w:numPr>
        <w:ind w:right="6"/>
        <w:jc w:val="both"/>
        <w:rPr>
          <w:rFonts w:ascii="Times New Roman" w:eastAsia="Times New Roman" w:hAnsi="Times New Roman"/>
          <w:sz w:val="24"/>
          <w:szCs w:val="24"/>
        </w:rPr>
      </w:pPr>
      <w:r>
        <w:rPr>
          <w:rFonts w:ascii="Times New Roman" w:eastAsia="Times New Roman" w:hAnsi="Times New Roman"/>
          <w:sz w:val="24"/>
          <w:szCs w:val="24"/>
        </w:rPr>
        <w:t xml:space="preserve">Catch being good – praise appropriately </w:t>
      </w:r>
    </w:p>
    <w:p w14:paraId="10B4CB41" w14:textId="7A812F39" w:rsidR="004755A3" w:rsidRDefault="004755A3" w:rsidP="004755A3">
      <w:pPr>
        <w:pStyle w:val="ListParagraph"/>
        <w:numPr>
          <w:ilvl w:val="0"/>
          <w:numId w:val="24"/>
        </w:numPr>
        <w:ind w:right="6"/>
        <w:jc w:val="both"/>
        <w:rPr>
          <w:rFonts w:ascii="Times New Roman" w:eastAsia="Times New Roman" w:hAnsi="Times New Roman"/>
          <w:sz w:val="24"/>
          <w:szCs w:val="24"/>
        </w:rPr>
      </w:pPr>
      <w:r>
        <w:rPr>
          <w:rFonts w:ascii="Times New Roman" w:eastAsia="Times New Roman" w:hAnsi="Times New Roman"/>
          <w:sz w:val="24"/>
          <w:szCs w:val="24"/>
        </w:rPr>
        <w:t xml:space="preserve">Verbal warning </w:t>
      </w:r>
    </w:p>
    <w:p w14:paraId="48FD876E" w14:textId="70C91E38" w:rsidR="004755A3" w:rsidRDefault="004755A3" w:rsidP="004755A3">
      <w:pPr>
        <w:pStyle w:val="ListParagraph"/>
        <w:numPr>
          <w:ilvl w:val="0"/>
          <w:numId w:val="24"/>
        </w:numPr>
        <w:ind w:right="6"/>
        <w:jc w:val="both"/>
        <w:rPr>
          <w:rFonts w:ascii="Times New Roman" w:eastAsia="Times New Roman" w:hAnsi="Times New Roman"/>
          <w:sz w:val="24"/>
          <w:szCs w:val="24"/>
        </w:rPr>
      </w:pPr>
      <w:r>
        <w:rPr>
          <w:rFonts w:ascii="Times New Roman" w:eastAsia="Times New Roman" w:hAnsi="Times New Roman"/>
          <w:sz w:val="24"/>
          <w:szCs w:val="24"/>
        </w:rPr>
        <w:t xml:space="preserve">Warn that they will be </w:t>
      </w:r>
      <w:proofErr w:type="spellStart"/>
      <w:r>
        <w:rPr>
          <w:rFonts w:ascii="Times New Roman" w:eastAsia="Times New Roman" w:hAnsi="Times New Roman"/>
          <w:sz w:val="24"/>
          <w:szCs w:val="24"/>
        </w:rPr>
        <w:t>reseated</w:t>
      </w:r>
      <w:proofErr w:type="spellEnd"/>
      <w:r>
        <w:rPr>
          <w:rFonts w:ascii="Times New Roman" w:eastAsia="Times New Roman" w:hAnsi="Times New Roman"/>
          <w:sz w:val="24"/>
          <w:szCs w:val="24"/>
        </w:rPr>
        <w:t xml:space="preserve"> </w:t>
      </w:r>
    </w:p>
    <w:p w14:paraId="6E99509D" w14:textId="7202000C" w:rsidR="004755A3" w:rsidRDefault="004755A3" w:rsidP="004755A3">
      <w:pPr>
        <w:pStyle w:val="ListParagraph"/>
        <w:numPr>
          <w:ilvl w:val="0"/>
          <w:numId w:val="24"/>
        </w:numPr>
        <w:ind w:right="6"/>
        <w:jc w:val="both"/>
        <w:rPr>
          <w:rFonts w:ascii="Times New Roman" w:eastAsia="Times New Roman" w:hAnsi="Times New Roman"/>
          <w:sz w:val="24"/>
          <w:szCs w:val="24"/>
        </w:rPr>
      </w:pPr>
      <w:r>
        <w:rPr>
          <w:rFonts w:ascii="Times New Roman" w:eastAsia="Times New Roman" w:hAnsi="Times New Roman"/>
          <w:sz w:val="24"/>
          <w:szCs w:val="24"/>
        </w:rPr>
        <w:t xml:space="preserve">Change of seat </w:t>
      </w:r>
    </w:p>
    <w:p w14:paraId="51C8AE4A" w14:textId="2EAD8553" w:rsidR="004755A3" w:rsidRDefault="004755A3" w:rsidP="004755A3">
      <w:pPr>
        <w:pStyle w:val="ListParagraph"/>
        <w:numPr>
          <w:ilvl w:val="0"/>
          <w:numId w:val="24"/>
        </w:numPr>
        <w:ind w:right="6"/>
        <w:jc w:val="both"/>
        <w:rPr>
          <w:rFonts w:ascii="Times New Roman" w:eastAsia="Times New Roman" w:hAnsi="Times New Roman"/>
          <w:sz w:val="24"/>
          <w:szCs w:val="24"/>
        </w:rPr>
      </w:pPr>
      <w:r>
        <w:rPr>
          <w:rFonts w:ascii="Times New Roman" w:eastAsia="Times New Roman" w:hAnsi="Times New Roman"/>
          <w:sz w:val="24"/>
          <w:szCs w:val="24"/>
        </w:rPr>
        <w:t xml:space="preserve">Bad note in </w:t>
      </w:r>
      <w:proofErr w:type="spellStart"/>
      <w:r>
        <w:rPr>
          <w:rFonts w:ascii="Times New Roman" w:eastAsia="Times New Roman" w:hAnsi="Times New Roman"/>
          <w:sz w:val="24"/>
          <w:szCs w:val="24"/>
        </w:rPr>
        <w:t>cinn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lae</w:t>
      </w:r>
      <w:proofErr w:type="spellEnd"/>
      <w:r>
        <w:rPr>
          <w:rFonts w:ascii="Times New Roman" w:eastAsia="Times New Roman" w:hAnsi="Times New Roman"/>
          <w:sz w:val="24"/>
          <w:szCs w:val="24"/>
        </w:rPr>
        <w:t xml:space="preserve"> (which must be signed by parent/guardian) </w:t>
      </w:r>
    </w:p>
    <w:p w14:paraId="51E08137" w14:textId="1D39103F" w:rsidR="004755A3" w:rsidRDefault="004755A3" w:rsidP="004755A3">
      <w:pPr>
        <w:pStyle w:val="ListParagraph"/>
        <w:numPr>
          <w:ilvl w:val="0"/>
          <w:numId w:val="24"/>
        </w:numPr>
        <w:ind w:right="6"/>
        <w:jc w:val="both"/>
        <w:rPr>
          <w:rFonts w:ascii="Times New Roman" w:eastAsia="Times New Roman" w:hAnsi="Times New Roman"/>
          <w:sz w:val="24"/>
          <w:szCs w:val="24"/>
        </w:rPr>
      </w:pPr>
      <w:r>
        <w:rPr>
          <w:rFonts w:ascii="Times New Roman" w:eastAsia="Times New Roman" w:hAnsi="Times New Roman"/>
          <w:sz w:val="24"/>
          <w:szCs w:val="24"/>
        </w:rPr>
        <w:t xml:space="preserve">Private conversation after class </w:t>
      </w:r>
    </w:p>
    <w:p w14:paraId="3130FB42" w14:textId="21851337" w:rsidR="004755A3" w:rsidRDefault="004755A3" w:rsidP="004755A3">
      <w:pPr>
        <w:pStyle w:val="ListParagraph"/>
        <w:numPr>
          <w:ilvl w:val="0"/>
          <w:numId w:val="24"/>
        </w:numPr>
        <w:ind w:right="6"/>
        <w:jc w:val="both"/>
        <w:rPr>
          <w:rFonts w:ascii="Times New Roman" w:eastAsia="Times New Roman" w:hAnsi="Times New Roman"/>
          <w:sz w:val="24"/>
          <w:szCs w:val="24"/>
        </w:rPr>
      </w:pPr>
      <w:r>
        <w:rPr>
          <w:rFonts w:ascii="Times New Roman" w:eastAsia="Times New Roman" w:hAnsi="Times New Roman"/>
          <w:sz w:val="24"/>
          <w:szCs w:val="24"/>
        </w:rPr>
        <w:t xml:space="preserve">Teacher rang </w:t>
      </w:r>
      <w:proofErr w:type="spellStart"/>
      <w:r>
        <w:rPr>
          <w:rFonts w:ascii="Times New Roman" w:eastAsia="Times New Roman" w:hAnsi="Times New Roman"/>
          <w:sz w:val="24"/>
          <w:szCs w:val="24"/>
        </w:rPr>
        <w:t>feabhais</w:t>
      </w:r>
      <w:proofErr w:type="spellEnd"/>
      <w:r>
        <w:rPr>
          <w:rFonts w:ascii="Times New Roman" w:eastAsia="Times New Roman" w:hAnsi="Times New Roman"/>
          <w:sz w:val="24"/>
          <w:szCs w:val="24"/>
        </w:rPr>
        <w:t xml:space="preserve"> </w:t>
      </w:r>
    </w:p>
    <w:p w14:paraId="093EF78E" w14:textId="5473B997" w:rsidR="004755A3" w:rsidRDefault="004755A3" w:rsidP="004755A3">
      <w:pPr>
        <w:pStyle w:val="ListParagraph"/>
        <w:numPr>
          <w:ilvl w:val="0"/>
          <w:numId w:val="24"/>
        </w:numPr>
        <w:ind w:right="6"/>
        <w:jc w:val="both"/>
        <w:rPr>
          <w:rFonts w:ascii="Times New Roman" w:eastAsia="Times New Roman" w:hAnsi="Times New Roman"/>
          <w:sz w:val="24"/>
          <w:szCs w:val="24"/>
        </w:rPr>
      </w:pPr>
      <w:r>
        <w:rPr>
          <w:rFonts w:ascii="Times New Roman" w:eastAsia="Times New Roman" w:hAnsi="Times New Roman"/>
          <w:sz w:val="24"/>
          <w:szCs w:val="24"/>
        </w:rPr>
        <w:t xml:space="preserve">Subject specific corrective worksheet </w:t>
      </w:r>
    </w:p>
    <w:p w14:paraId="76A3BCCE" w14:textId="24D67DFD" w:rsidR="004755A3" w:rsidRDefault="004755A3" w:rsidP="004755A3">
      <w:pPr>
        <w:pStyle w:val="ListParagraph"/>
        <w:numPr>
          <w:ilvl w:val="0"/>
          <w:numId w:val="24"/>
        </w:numPr>
        <w:ind w:right="6"/>
        <w:jc w:val="both"/>
        <w:rPr>
          <w:rFonts w:ascii="Times New Roman" w:eastAsia="Times New Roman" w:hAnsi="Times New Roman"/>
          <w:sz w:val="24"/>
          <w:szCs w:val="24"/>
        </w:rPr>
      </w:pPr>
      <w:r>
        <w:rPr>
          <w:rFonts w:ascii="Times New Roman" w:eastAsia="Times New Roman" w:hAnsi="Times New Roman"/>
          <w:sz w:val="24"/>
          <w:szCs w:val="24"/>
        </w:rPr>
        <w:t xml:space="preserve">Phone call home (sometimes) </w:t>
      </w:r>
    </w:p>
    <w:p w14:paraId="53AC239B" w14:textId="1EA33D95" w:rsidR="004755A3" w:rsidRPr="004755A3" w:rsidRDefault="004755A3" w:rsidP="004755A3">
      <w:pPr>
        <w:pStyle w:val="ListParagraph"/>
        <w:numPr>
          <w:ilvl w:val="0"/>
          <w:numId w:val="24"/>
        </w:numPr>
        <w:ind w:right="6"/>
        <w:jc w:val="both"/>
        <w:rPr>
          <w:rFonts w:ascii="Times New Roman" w:eastAsia="Times New Roman" w:hAnsi="Times New Roman"/>
          <w:sz w:val="24"/>
          <w:szCs w:val="24"/>
        </w:rPr>
      </w:pPr>
      <w:r>
        <w:rPr>
          <w:rFonts w:ascii="Times New Roman" w:eastAsia="Times New Roman" w:hAnsi="Times New Roman"/>
          <w:sz w:val="24"/>
          <w:szCs w:val="24"/>
        </w:rPr>
        <w:t xml:space="preserve">Referral to </w:t>
      </w:r>
      <w:proofErr w:type="spellStart"/>
      <w:r>
        <w:rPr>
          <w:rFonts w:ascii="Times New Roman" w:eastAsia="Times New Roman" w:hAnsi="Times New Roman"/>
          <w:sz w:val="24"/>
          <w:szCs w:val="24"/>
        </w:rPr>
        <w:t>Réaltóir</w:t>
      </w:r>
      <w:proofErr w:type="spellEnd"/>
      <w:r>
        <w:rPr>
          <w:rFonts w:ascii="Times New Roman" w:eastAsia="Times New Roman" w:hAnsi="Times New Roman"/>
          <w:sz w:val="24"/>
          <w:szCs w:val="24"/>
        </w:rPr>
        <w:t xml:space="preserve"> using </w:t>
      </w:r>
      <w:proofErr w:type="spellStart"/>
      <w:r>
        <w:rPr>
          <w:rFonts w:ascii="Times New Roman" w:eastAsia="Times New Roman" w:hAnsi="Times New Roman"/>
          <w:sz w:val="24"/>
          <w:szCs w:val="24"/>
        </w:rPr>
        <w:t>Cárta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comhrá</w:t>
      </w:r>
      <w:proofErr w:type="spellEnd"/>
    </w:p>
    <w:p w14:paraId="6B702152" w14:textId="77777777" w:rsidR="001949C5" w:rsidRPr="00835431" w:rsidRDefault="001949C5" w:rsidP="001949C5">
      <w:pPr>
        <w:rPr>
          <w:rFonts w:ascii="Times New Roman" w:eastAsia="Times New Roman" w:hAnsi="Times New Roman"/>
          <w:sz w:val="24"/>
          <w:szCs w:val="24"/>
        </w:rPr>
      </w:pPr>
    </w:p>
    <w:p w14:paraId="07AEA431" w14:textId="77777777" w:rsidR="001949C5" w:rsidRPr="00835431" w:rsidRDefault="001949C5" w:rsidP="001949C5">
      <w:pPr>
        <w:rPr>
          <w:rFonts w:ascii="Times New Roman" w:eastAsia="Times New Roman" w:hAnsi="Times New Roman"/>
          <w:b/>
          <w:iCs/>
          <w:sz w:val="24"/>
          <w:szCs w:val="24"/>
        </w:rPr>
      </w:pPr>
      <w:r w:rsidRPr="00835431">
        <w:rPr>
          <w:rFonts w:ascii="Times New Roman" w:eastAsia="Times New Roman" w:hAnsi="Times New Roman"/>
          <w:b/>
          <w:iCs/>
          <w:sz w:val="24"/>
          <w:szCs w:val="24"/>
        </w:rPr>
        <w:t xml:space="preserve">Stage 2 </w:t>
      </w:r>
    </w:p>
    <w:p w14:paraId="74CE394C" w14:textId="5293B5B4" w:rsidR="001949C5" w:rsidRPr="00835431" w:rsidRDefault="001949C5" w:rsidP="001949C5">
      <w:pPr>
        <w:rPr>
          <w:rFonts w:ascii="Times New Roman" w:eastAsia="Times New Roman" w:hAnsi="Times New Roman"/>
          <w:b/>
          <w:iCs/>
          <w:sz w:val="24"/>
          <w:szCs w:val="24"/>
        </w:rPr>
      </w:pPr>
      <w:r w:rsidRPr="00F80302">
        <w:rPr>
          <w:rFonts w:ascii="Times New Roman" w:eastAsia="Times New Roman" w:hAnsi="Times New Roman"/>
          <w:b/>
          <w:iCs/>
          <w:sz w:val="24"/>
          <w:szCs w:val="24"/>
        </w:rPr>
        <w:t xml:space="preserve">The </w:t>
      </w:r>
      <w:proofErr w:type="spellStart"/>
      <w:r w:rsidRPr="00F80302">
        <w:rPr>
          <w:rFonts w:ascii="Times New Roman" w:eastAsia="Times New Roman" w:hAnsi="Times New Roman"/>
          <w:b/>
          <w:iCs/>
          <w:sz w:val="24"/>
          <w:szCs w:val="24"/>
        </w:rPr>
        <w:t>Réaltóir</w:t>
      </w:r>
      <w:proofErr w:type="spellEnd"/>
      <w:r w:rsidRPr="00F80302">
        <w:rPr>
          <w:rFonts w:ascii="Times New Roman" w:eastAsia="Times New Roman" w:hAnsi="Times New Roman"/>
          <w:b/>
          <w:iCs/>
          <w:sz w:val="24"/>
          <w:szCs w:val="24"/>
        </w:rPr>
        <w:t xml:space="preserve"> (Year Head)</w:t>
      </w:r>
    </w:p>
    <w:p w14:paraId="0A5B87B2" w14:textId="777E4522" w:rsidR="001949C5" w:rsidRDefault="001949C5" w:rsidP="001949C5">
      <w:pPr>
        <w:rPr>
          <w:rFonts w:ascii="Times New Roman" w:eastAsia="Times New Roman" w:hAnsi="Times New Roman"/>
          <w:sz w:val="24"/>
          <w:szCs w:val="24"/>
        </w:rPr>
      </w:pPr>
    </w:p>
    <w:p w14:paraId="422F188C" w14:textId="5C6BFFE6" w:rsidR="004755A3" w:rsidRDefault="004755A3" w:rsidP="004755A3">
      <w:pPr>
        <w:pStyle w:val="ListParagraph"/>
        <w:numPr>
          <w:ilvl w:val="0"/>
          <w:numId w:val="25"/>
        </w:numPr>
        <w:rPr>
          <w:rFonts w:ascii="Times New Roman" w:eastAsia="Times New Roman" w:hAnsi="Times New Roman"/>
          <w:sz w:val="24"/>
          <w:szCs w:val="24"/>
        </w:rPr>
      </w:pPr>
      <w:proofErr w:type="spellStart"/>
      <w:r>
        <w:rPr>
          <w:rFonts w:ascii="Times New Roman" w:eastAsia="Times New Roman" w:hAnsi="Times New Roman"/>
          <w:sz w:val="24"/>
          <w:szCs w:val="24"/>
        </w:rPr>
        <w:t>Réaltóir</w:t>
      </w:r>
      <w:proofErr w:type="spellEnd"/>
      <w:r>
        <w:rPr>
          <w:rFonts w:ascii="Times New Roman" w:eastAsia="Times New Roman" w:hAnsi="Times New Roman"/>
          <w:sz w:val="24"/>
          <w:szCs w:val="24"/>
        </w:rPr>
        <w:t xml:space="preserve"> to investigate, gather data, </w:t>
      </w:r>
      <w:r w:rsidR="001E0B2E">
        <w:rPr>
          <w:rFonts w:ascii="Times New Roman" w:eastAsia="Times New Roman" w:hAnsi="Times New Roman"/>
          <w:sz w:val="24"/>
          <w:szCs w:val="24"/>
        </w:rPr>
        <w:t xml:space="preserve">keep records </w:t>
      </w:r>
    </w:p>
    <w:p w14:paraId="2D3C2EE6" w14:textId="77777777" w:rsidR="004755A3" w:rsidRDefault="004755A3" w:rsidP="004755A3">
      <w:pPr>
        <w:pStyle w:val="ListParagraph"/>
        <w:numPr>
          <w:ilvl w:val="0"/>
          <w:numId w:val="25"/>
        </w:numPr>
        <w:rPr>
          <w:rFonts w:ascii="Times New Roman" w:eastAsia="Times New Roman" w:hAnsi="Times New Roman"/>
          <w:sz w:val="24"/>
          <w:szCs w:val="24"/>
        </w:rPr>
      </w:pPr>
      <w:r>
        <w:rPr>
          <w:rFonts w:ascii="Times New Roman" w:eastAsia="Times New Roman" w:hAnsi="Times New Roman"/>
          <w:sz w:val="24"/>
          <w:szCs w:val="24"/>
        </w:rPr>
        <w:t>Phone call home (sometimes)</w:t>
      </w:r>
    </w:p>
    <w:p w14:paraId="7B608726" w14:textId="77777777" w:rsidR="004755A3" w:rsidRDefault="004755A3" w:rsidP="004755A3">
      <w:pPr>
        <w:pStyle w:val="ListParagraph"/>
        <w:numPr>
          <w:ilvl w:val="0"/>
          <w:numId w:val="25"/>
        </w:numPr>
        <w:rPr>
          <w:rFonts w:ascii="Times New Roman" w:eastAsia="Times New Roman" w:hAnsi="Times New Roman"/>
          <w:sz w:val="24"/>
          <w:szCs w:val="24"/>
        </w:rPr>
      </w:pPr>
      <w:r>
        <w:rPr>
          <w:rFonts w:ascii="Times New Roman" w:eastAsia="Times New Roman" w:hAnsi="Times New Roman"/>
          <w:sz w:val="24"/>
          <w:szCs w:val="24"/>
        </w:rPr>
        <w:t xml:space="preserve">Targeted Positive Behaviour support card </w:t>
      </w:r>
    </w:p>
    <w:p w14:paraId="4E163CC2" w14:textId="74248C4C" w:rsidR="004755A3" w:rsidRDefault="004755A3" w:rsidP="004755A3">
      <w:pPr>
        <w:pStyle w:val="ListParagraph"/>
        <w:numPr>
          <w:ilvl w:val="0"/>
          <w:numId w:val="25"/>
        </w:numPr>
        <w:rPr>
          <w:rFonts w:ascii="Times New Roman" w:eastAsia="Times New Roman" w:hAnsi="Times New Roman"/>
          <w:sz w:val="24"/>
          <w:szCs w:val="24"/>
        </w:rPr>
      </w:pPr>
      <w:r>
        <w:rPr>
          <w:rFonts w:ascii="Times New Roman" w:eastAsia="Times New Roman" w:hAnsi="Times New Roman"/>
          <w:sz w:val="24"/>
          <w:szCs w:val="24"/>
        </w:rPr>
        <w:t>Friday</w:t>
      </w:r>
      <w:r w:rsidR="001E0B2E">
        <w:rPr>
          <w:rFonts w:ascii="Times New Roman" w:eastAsia="Times New Roman" w:hAnsi="Times New Roman"/>
          <w:sz w:val="24"/>
          <w:szCs w:val="24"/>
        </w:rPr>
        <w:t xml:space="preserve">/Saturday </w:t>
      </w:r>
      <w:r>
        <w:rPr>
          <w:rFonts w:ascii="Times New Roman" w:eastAsia="Times New Roman" w:hAnsi="Times New Roman"/>
          <w:sz w:val="24"/>
          <w:szCs w:val="24"/>
        </w:rPr>
        <w:t xml:space="preserve">Rang </w:t>
      </w:r>
      <w:proofErr w:type="spellStart"/>
      <w:r>
        <w:rPr>
          <w:rFonts w:ascii="Times New Roman" w:eastAsia="Times New Roman" w:hAnsi="Times New Roman"/>
          <w:sz w:val="24"/>
          <w:szCs w:val="24"/>
        </w:rPr>
        <w:t>Feabhais</w:t>
      </w:r>
      <w:proofErr w:type="spellEnd"/>
      <w:r>
        <w:rPr>
          <w:rFonts w:ascii="Times New Roman" w:eastAsia="Times New Roman" w:hAnsi="Times New Roman"/>
          <w:sz w:val="24"/>
          <w:szCs w:val="24"/>
        </w:rPr>
        <w:t xml:space="preserve"> </w:t>
      </w:r>
    </w:p>
    <w:p w14:paraId="4ACCF970" w14:textId="77777777" w:rsidR="004755A3" w:rsidRDefault="004755A3" w:rsidP="00CC7020">
      <w:pPr>
        <w:pStyle w:val="ListParagraph"/>
        <w:numPr>
          <w:ilvl w:val="0"/>
          <w:numId w:val="25"/>
        </w:numPr>
        <w:spacing w:line="240" w:lineRule="auto"/>
        <w:rPr>
          <w:rFonts w:ascii="Times New Roman" w:eastAsia="Times New Roman" w:hAnsi="Times New Roman"/>
          <w:sz w:val="24"/>
          <w:szCs w:val="24"/>
        </w:rPr>
      </w:pPr>
      <w:r>
        <w:rPr>
          <w:rFonts w:ascii="Times New Roman" w:eastAsia="Times New Roman" w:hAnsi="Times New Roman"/>
          <w:sz w:val="24"/>
          <w:szCs w:val="24"/>
        </w:rPr>
        <w:t xml:space="preserve">Work with </w:t>
      </w:r>
      <w:proofErr w:type="spellStart"/>
      <w:r>
        <w:rPr>
          <w:rFonts w:ascii="Times New Roman" w:eastAsia="Times New Roman" w:hAnsi="Times New Roman"/>
          <w:sz w:val="24"/>
          <w:szCs w:val="24"/>
        </w:rPr>
        <w:t>múinteoir</w:t>
      </w:r>
      <w:proofErr w:type="spellEnd"/>
      <w:r>
        <w:rPr>
          <w:rFonts w:ascii="Times New Roman" w:eastAsia="Times New Roman" w:hAnsi="Times New Roman"/>
          <w:sz w:val="24"/>
          <w:szCs w:val="24"/>
        </w:rPr>
        <w:t xml:space="preserve"> and </w:t>
      </w:r>
      <w:proofErr w:type="spellStart"/>
      <w:r>
        <w:rPr>
          <w:rFonts w:ascii="Times New Roman" w:eastAsia="Times New Roman" w:hAnsi="Times New Roman"/>
          <w:sz w:val="24"/>
          <w:szCs w:val="24"/>
        </w:rPr>
        <w:t>dalta</w:t>
      </w:r>
      <w:proofErr w:type="spellEnd"/>
      <w:r>
        <w:rPr>
          <w:rFonts w:ascii="Times New Roman" w:eastAsia="Times New Roman" w:hAnsi="Times New Roman"/>
          <w:sz w:val="24"/>
          <w:szCs w:val="24"/>
        </w:rPr>
        <w:t xml:space="preserve"> to repair relationship (close circle) </w:t>
      </w:r>
    </w:p>
    <w:p w14:paraId="457FD7DC" w14:textId="4B2FCE51" w:rsidR="004755A3" w:rsidRDefault="004755A3" w:rsidP="004755A3">
      <w:pPr>
        <w:pStyle w:val="ListParagraph"/>
        <w:numPr>
          <w:ilvl w:val="0"/>
          <w:numId w:val="25"/>
        </w:numPr>
        <w:rPr>
          <w:rFonts w:ascii="Times New Roman" w:eastAsia="Times New Roman" w:hAnsi="Times New Roman"/>
          <w:sz w:val="24"/>
          <w:szCs w:val="24"/>
        </w:rPr>
      </w:pPr>
      <w:r>
        <w:rPr>
          <w:rFonts w:ascii="Times New Roman" w:eastAsia="Times New Roman" w:hAnsi="Times New Roman"/>
          <w:sz w:val="24"/>
          <w:szCs w:val="24"/>
        </w:rPr>
        <w:t xml:space="preserve">Referral to Deputy Principal or Principal – </w:t>
      </w:r>
      <w:proofErr w:type="spellStart"/>
      <w:r>
        <w:rPr>
          <w:rFonts w:ascii="Times New Roman" w:eastAsia="Times New Roman" w:hAnsi="Times New Roman"/>
          <w:sz w:val="24"/>
          <w:szCs w:val="24"/>
        </w:rPr>
        <w:t>Cárta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Comhrá</w:t>
      </w:r>
      <w:proofErr w:type="spellEnd"/>
      <w:r>
        <w:rPr>
          <w:rFonts w:ascii="Times New Roman" w:eastAsia="Times New Roman" w:hAnsi="Times New Roman"/>
          <w:sz w:val="24"/>
          <w:szCs w:val="24"/>
        </w:rPr>
        <w:t xml:space="preserve"> </w:t>
      </w:r>
    </w:p>
    <w:p w14:paraId="3509E13F" w14:textId="42318F08" w:rsidR="001949C5" w:rsidRPr="004755A3" w:rsidRDefault="00835431" w:rsidP="001949C5">
      <w:pPr>
        <w:rPr>
          <w:rFonts w:ascii="Times New Roman" w:eastAsia="Times New Roman" w:hAnsi="Times New Roman"/>
          <w:b/>
          <w:bCs/>
          <w:sz w:val="24"/>
          <w:szCs w:val="24"/>
        </w:rPr>
      </w:pPr>
      <w:r w:rsidRPr="004755A3">
        <w:rPr>
          <w:rFonts w:ascii="Times New Roman" w:eastAsia="Times New Roman" w:hAnsi="Times New Roman"/>
          <w:b/>
          <w:bCs/>
          <w:sz w:val="24"/>
          <w:szCs w:val="24"/>
        </w:rPr>
        <w:t xml:space="preserve">Stage 3 </w:t>
      </w:r>
    </w:p>
    <w:p w14:paraId="02490E23" w14:textId="104F1E96" w:rsidR="00835431" w:rsidRPr="004755A3" w:rsidRDefault="00835431" w:rsidP="001949C5">
      <w:pPr>
        <w:rPr>
          <w:rFonts w:ascii="Times New Roman" w:eastAsia="Times New Roman" w:hAnsi="Times New Roman"/>
          <w:b/>
          <w:bCs/>
          <w:sz w:val="24"/>
          <w:szCs w:val="24"/>
        </w:rPr>
      </w:pPr>
      <w:r w:rsidRPr="004755A3">
        <w:rPr>
          <w:rFonts w:ascii="Times New Roman" w:eastAsia="Times New Roman" w:hAnsi="Times New Roman"/>
          <w:b/>
          <w:bCs/>
          <w:sz w:val="24"/>
          <w:szCs w:val="24"/>
        </w:rPr>
        <w:t xml:space="preserve">Deputy Principal and/or Principal </w:t>
      </w:r>
    </w:p>
    <w:p w14:paraId="0007F565" w14:textId="4BDD00E2" w:rsidR="001949C5" w:rsidRPr="00835431" w:rsidRDefault="001949C5" w:rsidP="00835431">
      <w:pPr>
        <w:rPr>
          <w:rFonts w:ascii="Times New Roman" w:eastAsia="Times New Roman" w:hAnsi="Times New Roman"/>
          <w:sz w:val="24"/>
          <w:szCs w:val="24"/>
        </w:rPr>
      </w:pPr>
      <w:r w:rsidRPr="00835431">
        <w:rPr>
          <w:rFonts w:ascii="Times New Roman" w:eastAsia="Symbol" w:hAnsi="Times New Roman"/>
          <w:noProof/>
          <w:sz w:val="24"/>
          <w:szCs w:val="24"/>
          <w:lang w:eastAsia="en-IE"/>
        </w:rPr>
        <mc:AlternateContent>
          <mc:Choice Requires="wps">
            <w:drawing>
              <wp:anchor distT="0" distB="0" distL="114300" distR="114300" simplePos="0" relativeHeight="251661312" behindDoc="1" locked="0" layoutInCell="1" allowOverlap="1" wp14:anchorId="219F603C" wp14:editId="7A3B93AB">
                <wp:simplePos x="0" y="0"/>
                <wp:positionH relativeFrom="column">
                  <wp:posOffset>228600</wp:posOffset>
                </wp:positionH>
                <wp:positionV relativeFrom="paragraph">
                  <wp:posOffset>-1945640</wp:posOffset>
                </wp:positionV>
                <wp:extent cx="228600" cy="186055"/>
                <wp:effectExtent l="0" t="635" r="0" b="3810"/>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86055"/>
                        </a:xfrm>
                        <a:prstGeom prst="rect">
                          <a:avLst/>
                        </a:prstGeom>
                        <a:solidFill>
                          <a:srgbClr val="FFFF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FF5206" id="Rectangle 70" o:spid="_x0000_s1026" style="position:absolute;margin-left:18pt;margin-top:-153.2pt;width:18pt;height:14.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" fillcolor="yellow" strokecolor="white"/>
            </w:pict>
          </mc:Fallback>
        </mc:AlternateContent>
      </w:r>
    </w:p>
    <w:p w14:paraId="4C5DCF4D" w14:textId="07ACFBCB" w:rsidR="001949C5" w:rsidRPr="004755A3" w:rsidRDefault="001949C5" w:rsidP="001949C5">
      <w:pPr>
        <w:rPr>
          <w:rFonts w:ascii="Times New Roman" w:eastAsia="Times New Roman" w:hAnsi="Times New Roman"/>
          <w:bCs/>
          <w:iCs/>
          <w:sz w:val="24"/>
          <w:szCs w:val="24"/>
        </w:rPr>
      </w:pPr>
      <w:r w:rsidRPr="004755A3">
        <w:rPr>
          <w:rFonts w:ascii="Times New Roman" w:eastAsia="Times New Roman" w:hAnsi="Times New Roman"/>
          <w:bCs/>
          <w:iCs/>
          <w:sz w:val="24"/>
          <w:szCs w:val="24"/>
        </w:rPr>
        <w:t>The</w:t>
      </w:r>
      <w:r w:rsidR="00835431" w:rsidRPr="004755A3">
        <w:rPr>
          <w:rFonts w:ascii="Times New Roman" w:eastAsia="Times New Roman" w:hAnsi="Times New Roman"/>
          <w:bCs/>
          <w:iCs/>
          <w:sz w:val="24"/>
          <w:szCs w:val="24"/>
        </w:rPr>
        <w:t xml:space="preserve"> Deputy Principal or </w:t>
      </w:r>
      <w:r w:rsidRPr="004755A3">
        <w:rPr>
          <w:rFonts w:ascii="Times New Roman" w:eastAsia="Times New Roman" w:hAnsi="Times New Roman"/>
          <w:bCs/>
          <w:iCs/>
          <w:sz w:val="24"/>
          <w:szCs w:val="24"/>
        </w:rPr>
        <w:t xml:space="preserve">Principal may use any of the above sanction </w:t>
      </w:r>
      <w:r w:rsidR="00835431" w:rsidRPr="004755A3">
        <w:rPr>
          <w:rFonts w:ascii="Times New Roman" w:eastAsia="Times New Roman" w:hAnsi="Times New Roman"/>
          <w:bCs/>
          <w:iCs/>
          <w:sz w:val="24"/>
          <w:szCs w:val="24"/>
        </w:rPr>
        <w:t xml:space="preserve">or </w:t>
      </w:r>
      <w:r w:rsidRPr="004755A3">
        <w:rPr>
          <w:rFonts w:ascii="Times New Roman" w:eastAsia="Times New Roman" w:hAnsi="Times New Roman"/>
          <w:bCs/>
          <w:iCs/>
          <w:sz w:val="24"/>
          <w:szCs w:val="24"/>
        </w:rPr>
        <w:t>interventions plus those listed below:</w:t>
      </w:r>
    </w:p>
    <w:p w14:paraId="45E68BE0" w14:textId="77777777" w:rsidR="001949C5" w:rsidRPr="00835431" w:rsidRDefault="001949C5" w:rsidP="001949C5">
      <w:pPr>
        <w:rPr>
          <w:rFonts w:ascii="Times New Roman" w:eastAsia="Times New Roman" w:hAnsi="Times New Roman"/>
          <w:sz w:val="24"/>
          <w:szCs w:val="24"/>
        </w:rPr>
      </w:pPr>
    </w:p>
    <w:p w14:paraId="73077A22" w14:textId="77777777" w:rsidR="004755A3" w:rsidRPr="004755A3" w:rsidRDefault="004755A3" w:rsidP="00835431">
      <w:pPr>
        <w:pStyle w:val="ListParagraph"/>
        <w:numPr>
          <w:ilvl w:val="0"/>
          <w:numId w:val="23"/>
        </w:numPr>
        <w:tabs>
          <w:tab w:val="left" w:pos="720"/>
        </w:tabs>
        <w:ind w:right="6"/>
        <w:jc w:val="both"/>
        <w:rPr>
          <w:rFonts w:ascii="Times New Roman" w:eastAsia="Symbol" w:hAnsi="Times New Roman"/>
          <w:sz w:val="24"/>
          <w:szCs w:val="24"/>
        </w:rPr>
      </w:pPr>
      <w:r>
        <w:rPr>
          <w:rFonts w:ascii="Times New Roman" w:eastAsia="Times New Roman" w:hAnsi="Times New Roman"/>
          <w:sz w:val="24"/>
          <w:szCs w:val="24"/>
        </w:rPr>
        <w:t xml:space="preserve">Saturday Rang </w:t>
      </w:r>
      <w:proofErr w:type="spellStart"/>
      <w:r>
        <w:rPr>
          <w:rFonts w:ascii="Times New Roman" w:eastAsia="Times New Roman" w:hAnsi="Times New Roman"/>
          <w:sz w:val="24"/>
          <w:szCs w:val="24"/>
        </w:rPr>
        <w:t>Feabhais</w:t>
      </w:r>
      <w:proofErr w:type="spellEnd"/>
      <w:r>
        <w:rPr>
          <w:rFonts w:ascii="Times New Roman" w:eastAsia="Times New Roman" w:hAnsi="Times New Roman"/>
          <w:sz w:val="24"/>
          <w:szCs w:val="24"/>
        </w:rPr>
        <w:t xml:space="preserve"> </w:t>
      </w:r>
    </w:p>
    <w:p w14:paraId="3890DBC1" w14:textId="4985A423" w:rsidR="001949C5" w:rsidRPr="00835431" w:rsidRDefault="00835431" w:rsidP="00835431">
      <w:pPr>
        <w:pStyle w:val="ListParagraph"/>
        <w:numPr>
          <w:ilvl w:val="0"/>
          <w:numId w:val="23"/>
        </w:numPr>
        <w:tabs>
          <w:tab w:val="left" w:pos="720"/>
        </w:tabs>
        <w:ind w:right="6"/>
        <w:jc w:val="both"/>
        <w:rPr>
          <w:rFonts w:ascii="Times New Roman" w:eastAsia="Symbol" w:hAnsi="Times New Roman"/>
          <w:sz w:val="24"/>
          <w:szCs w:val="24"/>
        </w:rPr>
      </w:pPr>
      <w:r>
        <w:rPr>
          <w:rFonts w:ascii="Times New Roman" w:eastAsia="Times New Roman" w:hAnsi="Times New Roman"/>
          <w:sz w:val="24"/>
          <w:szCs w:val="24"/>
        </w:rPr>
        <w:t>E</w:t>
      </w:r>
      <w:r w:rsidR="001949C5" w:rsidRPr="00835431">
        <w:rPr>
          <w:rFonts w:ascii="Times New Roman" w:eastAsia="Times New Roman" w:hAnsi="Times New Roman"/>
          <w:sz w:val="24"/>
          <w:szCs w:val="24"/>
        </w:rPr>
        <w:t>xternal suspension</w:t>
      </w:r>
    </w:p>
    <w:p w14:paraId="6B7A3828" w14:textId="5FAE913B" w:rsidR="001949C5" w:rsidRPr="00835431" w:rsidRDefault="001949C5" w:rsidP="00835431">
      <w:pPr>
        <w:pStyle w:val="ListParagraph"/>
        <w:numPr>
          <w:ilvl w:val="0"/>
          <w:numId w:val="23"/>
        </w:numPr>
        <w:tabs>
          <w:tab w:val="left" w:pos="720"/>
        </w:tabs>
        <w:ind w:right="6"/>
        <w:rPr>
          <w:rFonts w:ascii="Times New Roman" w:eastAsia="Symbol" w:hAnsi="Times New Roman"/>
          <w:sz w:val="24"/>
          <w:szCs w:val="24"/>
        </w:rPr>
      </w:pPr>
      <w:r w:rsidRPr="00835431">
        <w:rPr>
          <w:rFonts w:ascii="Times New Roman" w:eastAsia="Times New Roman" w:hAnsi="Times New Roman"/>
          <w:sz w:val="24"/>
          <w:szCs w:val="24"/>
        </w:rPr>
        <w:t>Principal</w:t>
      </w:r>
      <w:r w:rsidR="001E0B2E">
        <w:rPr>
          <w:rFonts w:ascii="Times New Roman" w:eastAsia="Times New Roman" w:hAnsi="Times New Roman"/>
          <w:sz w:val="24"/>
          <w:szCs w:val="24"/>
        </w:rPr>
        <w:t>/Deputy Principal</w:t>
      </w:r>
      <w:r w:rsidRPr="00835431">
        <w:rPr>
          <w:rFonts w:ascii="Times New Roman" w:eastAsia="Times New Roman" w:hAnsi="Times New Roman"/>
          <w:sz w:val="24"/>
          <w:szCs w:val="24"/>
        </w:rPr>
        <w:t xml:space="preserve"> may refer the student to </w:t>
      </w:r>
      <w:r w:rsidR="001E0B2E">
        <w:rPr>
          <w:rFonts w:ascii="Times New Roman" w:eastAsia="Times New Roman" w:hAnsi="Times New Roman"/>
          <w:sz w:val="24"/>
          <w:szCs w:val="24"/>
        </w:rPr>
        <w:t xml:space="preserve">an outside agency </w:t>
      </w:r>
      <w:r w:rsidRPr="00835431">
        <w:rPr>
          <w:rFonts w:ascii="Times New Roman" w:eastAsia="Times New Roman" w:hAnsi="Times New Roman"/>
          <w:sz w:val="24"/>
          <w:szCs w:val="24"/>
        </w:rPr>
        <w:t xml:space="preserve">for assistance in behaviour </w:t>
      </w:r>
      <w:r w:rsidR="004755A3">
        <w:rPr>
          <w:rFonts w:ascii="Times New Roman" w:eastAsia="Times New Roman" w:hAnsi="Times New Roman"/>
          <w:sz w:val="24"/>
          <w:szCs w:val="24"/>
        </w:rPr>
        <w:t>management</w:t>
      </w:r>
      <w:r w:rsidR="001E0B2E">
        <w:rPr>
          <w:rFonts w:ascii="Times New Roman" w:eastAsia="Times New Roman" w:hAnsi="Times New Roman"/>
          <w:sz w:val="24"/>
          <w:szCs w:val="24"/>
        </w:rPr>
        <w:t xml:space="preserve"> e.g. LAR</w:t>
      </w:r>
    </w:p>
    <w:p w14:paraId="4AC94F8A" w14:textId="4F33A0B9" w:rsidR="001949C5" w:rsidRPr="00835431" w:rsidRDefault="001949C5" w:rsidP="00835431">
      <w:pPr>
        <w:pStyle w:val="ListParagraph"/>
        <w:numPr>
          <w:ilvl w:val="0"/>
          <w:numId w:val="23"/>
        </w:numPr>
        <w:tabs>
          <w:tab w:val="left" w:pos="720"/>
        </w:tabs>
        <w:rPr>
          <w:rFonts w:ascii="Times New Roman" w:eastAsia="Symbol" w:hAnsi="Times New Roman"/>
          <w:sz w:val="24"/>
          <w:szCs w:val="24"/>
        </w:rPr>
      </w:pPr>
      <w:r w:rsidRPr="00835431">
        <w:rPr>
          <w:rFonts w:ascii="Times New Roman" w:eastAsia="Times New Roman" w:hAnsi="Times New Roman"/>
          <w:sz w:val="24"/>
          <w:szCs w:val="24"/>
        </w:rPr>
        <w:t>Principal</w:t>
      </w:r>
      <w:r w:rsidR="001E0B2E">
        <w:rPr>
          <w:rFonts w:ascii="Times New Roman" w:eastAsia="Times New Roman" w:hAnsi="Times New Roman"/>
          <w:sz w:val="24"/>
          <w:szCs w:val="24"/>
        </w:rPr>
        <w:t>/Deputy Principal</w:t>
      </w:r>
      <w:r w:rsidRPr="00835431">
        <w:rPr>
          <w:rFonts w:ascii="Times New Roman" w:eastAsia="Times New Roman" w:hAnsi="Times New Roman"/>
          <w:sz w:val="24"/>
          <w:szCs w:val="24"/>
        </w:rPr>
        <w:t xml:space="preserve"> may refer the student to the school </w:t>
      </w:r>
      <w:r w:rsidR="004755A3">
        <w:rPr>
          <w:rFonts w:ascii="Times New Roman" w:eastAsia="Times New Roman" w:hAnsi="Times New Roman"/>
          <w:sz w:val="24"/>
          <w:szCs w:val="24"/>
        </w:rPr>
        <w:t xml:space="preserve">guidance </w:t>
      </w:r>
      <w:r w:rsidRPr="00835431">
        <w:rPr>
          <w:rFonts w:ascii="Times New Roman" w:eastAsia="Times New Roman" w:hAnsi="Times New Roman"/>
          <w:sz w:val="24"/>
          <w:szCs w:val="24"/>
        </w:rPr>
        <w:t>counsellor</w:t>
      </w:r>
      <w:r w:rsidR="004755A3">
        <w:rPr>
          <w:rFonts w:ascii="Times New Roman" w:eastAsia="Times New Roman" w:hAnsi="Times New Roman"/>
          <w:sz w:val="24"/>
          <w:szCs w:val="24"/>
        </w:rPr>
        <w:t xml:space="preserve"> and or NEPS </w:t>
      </w:r>
      <w:r w:rsidRPr="00835431">
        <w:rPr>
          <w:rFonts w:ascii="Times New Roman" w:eastAsia="Times New Roman" w:hAnsi="Times New Roman"/>
          <w:sz w:val="24"/>
          <w:szCs w:val="24"/>
        </w:rPr>
        <w:t>psychologist</w:t>
      </w:r>
      <w:r w:rsidR="00CC7020">
        <w:rPr>
          <w:rFonts w:ascii="Times New Roman" w:eastAsia="Times New Roman" w:hAnsi="Times New Roman"/>
          <w:sz w:val="24"/>
          <w:szCs w:val="24"/>
        </w:rPr>
        <w:t xml:space="preserve"> for assistance in behaviour management. </w:t>
      </w:r>
    </w:p>
    <w:p w14:paraId="27FD4876" w14:textId="24505790" w:rsidR="001949C5" w:rsidRPr="00835431" w:rsidRDefault="001949C5" w:rsidP="00835431">
      <w:pPr>
        <w:pStyle w:val="ListParagraph"/>
        <w:numPr>
          <w:ilvl w:val="0"/>
          <w:numId w:val="23"/>
        </w:numPr>
        <w:tabs>
          <w:tab w:val="left" w:pos="720"/>
        </w:tabs>
        <w:rPr>
          <w:rFonts w:ascii="Times New Roman" w:eastAsia="Symbol" w:hAnsi="Times New Roman"/>
          <w:sz w:val="24"/>
          <w:szCs w:val="24"/>
        </w:rPr>
      </w:pPr>
      <w:r w:rsidRPr="00835431">
        <w:rPr>
          <w:rFonts w:ascii="Times New Roman" w:eastAsia="Times New Roman" w:hAnsi="Times New Roman"/>
          <w:sz w:val="24"/>
          <w:szCs w:val="24"/>
        </w:rPr>
        <w:t>Principal</w:t>
      </w:r>
      <w:r w:rsidR="001E0B2E">
        <w:rPr>
          <w:rFonts w:ascii="Times New Roman" w:eastAsia="Times New Roman" w:hAnsi="Times New Roman"/>
          <w:sz w:val="24"/>
          <w:szCs w:val="24"/>
        </w:rPr>
        <w:t>/Deputy Principal</w:t>
      </w:r>
      <w:r w:rsidRPr="00835431">
        <w:rPr>
          <w:rFonts w:ascii="Times New Roman" w:eastAsia="Times New Roman" w:hAnsi="Times New Roman"/>
          <w:sz w:val="24"/>
          <w:szCs w:val="24"/>
        </w:rPr>
        <w:t xml:space="preserve"> may refer the student to relevant authorities, including the Gardaí.</w:t>
      </w:r>
    </w:p>
    <w:p w14:paraId="167B23B3" w14:textId="77777777" w:rsidR="001949C5" w:rsidRPr="00835431" w:rsidRDefault="001949C5" w:rsidP="001949C5">
      <w:pPr>
        <w:rPr>
          <w:rFonts w:ascii="Times New Roman" w:eastAsia="Times New Roman" w:hAnsi="Times New Roman"/>
          <w:b/>
          <w:sz w:val="24"/>
          <w:szCs w:val="24"/>
        </w:rPr>
      </w:pPr>
      <w:bookmarkStart w:id="0" w:name="page8"/>
      <w:bookmarkEnd w:id="0"/>
    </w:p>
    <w:p w14:paraId="0D154EF7" w14:textId="77777777" w:rsidR="001949C5" w:rsidRPr="00835431" w:rsidRDefault="001949C5" w:rsidP="001949C5">
      <w:pPr>
        <w:rPr>
          <w:rFonts w:ascii="Times New Roman" w:eastAsia="Times New Roman" w:hAnsi="Times New Roman"/>
          <w:b/>
          <w:sz w:val="24"/>
          <w:szCs w:val="24"/>
        </w:rPr>
      </w:pPr>
      <w:r w:rsidRPr="00835431">
        <w:rPr>
          <w:rFonts w:ascii="Times New Roman" w:eastAsia="Times New Roman" w:hAnsi="Times New Roman"/>
          <w:b/>
          <w:sz w:val="24"/>
          <w:szCs w:val="24"/>
        </w:rPr>
        <w:lastRenderedPageBreak/>
        <w:t>EXCLUSION</w:t>
      </w:r>
    </w:p>
    <w:p w14:paraId="05831168" w14:textId="77777777" w:rsidR="001949C5" w:rsidRPr="00835431" w:rsidRDefault="001949C5" w:rsidP="001949C5">
      <w:pPr>
        <w:rPr>
          <w:rFonts w:ascii="Times New Roman" w:eastAsia="Times New Roman" w:hAnsi="Times New Roman"/>
          <w:sz w:val="24"/>
          <w:szCs w:val="24"/>
        </w:rPr>
      </w:pPr>
    </w:p>
    <w:p w14:paraId="103F74B0" w14:textId="77777777" w:rsidR="001949C5" w:rsidRPr="00CC7020" w:rsidRDefault="001949C5" w:rsidP="001949C5">
      <w:pPr>
        <w:ind w:right="6"/>
        <w:jc w:val="both"/>
        <w:rPr>
          <w:rFonts w:ascii="Times New Roman" w:eastAsia="Times New Roman" w:hAnsi="Times New Roman"/>
          <w:sz w:val="24"/>
          <w:szCs w:val="24"/>
        </w:rPr>
      </w:pPr>
      <w:r w:rsidRPr="00CC7020">
        <w:rPr>
          <w:rFonts w:ascii="Times New Roman" w:eastAsia="Times New Roman" w:hAnsi="Times New Roman"/>
          <w:sz w:val="24"/>
          <w:szCs w:val="24"/>
        </w:rPr>
        <w:t>In order to maintain good order and discipline and ensure the safety of all the students in the school it may be necessary to permanently exclude a student from the school.</w:t>
      </w:r>
    </w:p>
    <w:p w14:paraId="6D6C365D" w14:textId="68A74C6A" w:rsidR="001949C5" w:rsidRPr="00CC7020" w:rsidRDefault="001949C5" w:rsidP="001949C5">
      <w:pPr>
        <w:ind w:right="6"/>
        <w:jc w:val="both"/>
        <w:rPr>
          <w:rFonts w:ascii="Times New Roman" w:eastAsia="Times New Roman" w:hAnsi="Times New Roman"/>
          <w:sz w:val="24"/>
          <w:szCs w:val="24"/>
        </w:rPr>
      </w:pPr>
      <w:r w:rsidRPr="00CC7020">
        <w:rPr>
          <w:rFonts w:ascii="Times New Roman" w:eastAsia="Times New Roman" w:hAnsi="Times New Roman"/>
          <w:sz w:val="24"/>
          <w:szCs w:val="24"/>
        </w:rPr>
        <w:t>Where the Principal considers that the safety of other members of the school community is at risk or where the teaching and learning of other students is being seriously disrupted by a</w:t>
      </w:r>
      <w:r w:rsidR="004755A3" w:rsidRPr="00CC7020">
        <w:rPr>
          <w:rFonts w:ascii="Times New Roman" w:eastAsia="Times New Roman" w:hAnsi="Times New Roman"/>
          <w:sz w:val="24"/>
          <w:szCs w:val="24"/>
        </w:rPr>
        <w:t xml:space="preserve"> </w:t>
      </w:r>
      <w:r w:rsidRPr="00CC7020">
        <w:rPr>
          <w:rFonts w:ascii="Times New Roman" w:eastAsia="Times New Roman" w:hAnsi="Times New Roman"/>
          <w:sz w:val="24"/>
          <w:szCs w:val="24"/>
        </w:rPr>
        <w:t>student then he/she will refer this matter to the Board of Management.</w:t>
      </w:r>
    </w:p>
    <w:p w14:paraId="6B6E70FD" w14:textId="1C4BEB8B" w:rsidR="001949C5" w:rsidRPr="00CC7020" w:rsidRDefault="001949C5" w:rsidP="001949C5">
      <w:pPr>
        <w:ind w:right="6"/>
        <w:jc w:val="both"/>
        <w:rPr>
          <w:rFonts w:ascii="Times New Roman" w:eastAsia="Times New Roman" w:hAnsi="Times New Roman"/>
          <w:sz w:val="24"/>
          <w:szCs w:val="24"/>
        </w:rPr>
      </w:pPr>
      <w:r w:rsidRPr="00CC7020">
        <w:rPr>
          <w:rFonts w:ascii="Times New Roman" w:eastAsia="Times New Roman" w:hAnsi="Times New Roman"/>
          <w:sz w:val="24"/>
          <w:szCs w:val="24"/>
        </w:rPr>
        <w:t>The rules of natural justice shall be adhered to and students (over 18) and parents/guardians will be given an opportunity to respond in their own defence prior to any decision being made.</w:t>
      </w:r>
    </w:p>
    <w:p w14:paraId="06F186A3" w14:textId="6770EE17" w:rsidR="001949C5" w:rsidRPr="00CC7020" w:rsidRDefault="001949C5" w:rsidP="001949C5">
      <w:pPr>
        <w:ind w:right="6"/>
        <w:jc w:val="both"/>
        <w:rPr>
          <w:rFonts w:ascii="Times New Roman" w:eastAsia="Times New Roman" w:hAnsi="Times New Roman"/>
          <w:sz w:val="24"/>
          <w:szCs w:val="24"/>
        </w:rPr>
      </w:pPr>
      <w:r w:rsidRPr="00CC7020">
        <w:rPr>
          <w:rFonts w:ascii="Times New Roman" w:eastAsia="Times New Roman" w:hAnsi="Times New Roman"/>
          <w:sz w:val="24"/>
          <w:szCs w:val="24"/>
        </w:rPr>
        <w:t xml:space="preserve">Where the Board is of the opinion that the student should be excluded it shall notify the TUSLA, in writing, of </w:t>
      </w:r>
      <w:r w:rsidR="004755A3" w:rsidRPr="00CC7020">
        <w:rPr>
          <w:rFonts w:ascii="Times New Roman" w:eastAsia="Times New Roman" w:hAnsi="Times New Roman"/>
          <w:sz w:val="24"/>
          <w:szCs w:val="24"/>
        </w:rPr>
        <w:t xml:space="preserve">the reasons for this decision. </w:t>
      </w:r>
    </w:p>
    <w:p w14:paraId="7AC6BDE7" w14:textId="1F8C4A98" w:rsidR="001949C5" w:rsidRPr="00CC7020" w:rsidRDefault="001949C5" w:rsidP="001949C5">
      <w:pPr>
        <w:ind w:right="6"/>
        <w:jc w:val="both"/>
        <w:rPr>
          <w:rFonts w:ascii="Times New Roman" w:eastAsia="Times New Roman" w:hAnsi="Times New Roman"/>
          <w:sz w:val="24"/>
          <w:szCs w:val="24"/>
        </w:rPr>
      </w:pPr>
      <w:r w:rsidRPr="00CC7020">
        <w:rPr>
          <w:rFonts w:ascii="Times New Roman" w:eastAsia="Times New Roman" w:hAnsi="Times New Roman"/>
          <w:sz w:val="24"/>
          <w:szCs w:val="24"/>
        </w:rPr>
        <w:t>Parent</w:t>
      </w:r>
      <w:r w:rsidR="00CC7020">
        <w:rPr>
          <w:rFonts w:ascii="Times New Roman" w:eastAsia="Times New Roman" w:hAnsi="Times New Roman"/>
          <w:sz w:val="24"/>
          <w:szCs w:val="24"/>
        </w:rPr>
        <w:t>s</w:t>
      </w:r>
      <w:r w:rsidRPr="00CC7020">
        <w:rPr>
          <w:rFonts w:ascii="Times New Roman" w:eastAsia="Times New Roman" w:hAnsi="Times New Roman"/>
          <w:sz w:val="24"/>
          <w:szCs w:val="24"/>
        </w:rPr>
        <w:t xml:space="preserve"> / Guardians may appeal the decision of the Board to Louth Meath Education &amp; Training Board (LMETB).</w:t>
      </w:r>
    </w:p>
    <w:p w14:paraId="35704AF1" w14:textId="77777777" w:rsidR="001949C5" w:rsidRPr="00CC7020" w:rsidRDefault="001949C5" w:rsidP="001949C5">
      <w:pPr>
        <w:rPr>
          <w:rFonts w:ascii="Times New Roman" w:eastAsia="Times New Roman" w:hAnsi="Times New Roman"/>
          <w:sz w:val="24"/>
          <w:szCs w:val="24"/>
        </w:rPr>
      </w:pPr>
    </w:p>
    <w:p w14:paraId="2FF7DB7D" w14:textId="77777777" w:rsidR="001949C5" w:rsidRPr="00CC7020" w:rsidRDefault="001949C5" w:rsidP="001949C5">
      <w:pPr>
        <w:ind w:right="6"/>
        <w:jc w:val="both"/>
        <w:rPr>
          <w:rFonts w:ascii="Times New Roman" w:eastAsia="Times New Roman" w:hAnsi="Times New Roman"/>
          <w:sz w:val="24"/>
          <w:szCs w:val="24"/>
        </w:rPr>
      </w:pPr>
      <w:r w:rsidRPr="00CC7020">
        <w:rPr>
          <w:rFonts w:ascii="Times New Roman" w:eastAsia="Times New Roman" w:hAnsi="Times New Roman"/>
          <w:sz w:val="24"/>
          <w:szCs w:val="24"/>
        </w:rPr>
        <w:t>Should the LMETB uphold the decision of the Board to exclude a pupil then parents may appeal this decision to the Secretary General of the Department of Education and Science.</w:t>
      </w:r>
    </w:p>
    <w:p w14:paraId="52AC1F61" w14:textId="77777777" w:rsidR="001949C5" w:rsidRPr="00CC7020" w:rsidRDefault="001949C5" w:rsidP="001949C5">
      <w:pPr>
        <w:rPr>
          <w:rFonts w:ascii="Times New Roman" w:eastAsia="Times New Roman" w:hAnsi="Times New Roman"/>
          <w:sz w:val="24"/>
          <w:szCs w:val="24"/>
        </w:rPr>
      </w:pPr>
    </w:p>
    <w:p w14:paraId="303CA554" w14:textId="641674AB" w:rsidR="001949C5" w:rsidRPr="00CC7020" w:rsidRDefault="001949C5" w:rsidP="001949C5">
      <w:pPr>
        <w:ind w:right="6"/>
        <w:jc w:val="both"/>
        <w:rPr>
          <w:rFonts w:ascii="Times New Roman" w:eastAsia="Times New Roman" w:hAnsi="Times New Roman"/>
          <w:sz w:val="24"/>
          <w:szCs w:val="24"/>
        </w:rPr>
      </w:pPr>
      <w:r w:rsidRPr="00CC7020">
        <w:rPr>
          <w:rFonts w:ascii="Times New Roman" w:eastAsia="Times New Roman" w:hAnsi="Times New Roman"/>
          <w:sz w:val="24"/>
          <w:szCs w:val="24"/>
        </w:rPr>
        <w:t xml:space="preserve">(Note: </w:t>
      </w:r>
      <w:proofErr w:type="spellStart"/>
      <w:r w:rsidRPr="00CC7020">
        <w:rPr>
          <w:rFonts w:ascii="Times New Roman" w:eastAsia="Times New Roman" w:hAnsi="Times New Roman"/>
          <w:sz w:val="24"/>
          <w:szCs w:val="24"/>
        </w:rPr>
        <w:t>Coláiste</w:t>
      </w:r>
      <w:proofErr w:type="spellEnd"/>
      <w:r w:rsidRPr="00CC7020">
        <w:rPr>
          <w:rFonts w:ascii="Times New Roman" w:eastAsia="Times New Roman" w:hAnsi="Times New Roman"/>
          <w:sz w:val="24"/>
          <w:szCs w:val="24"/>
        </w:rPr>
        <w:t xml:space="preserve"> </w:t>
      </w:r>
      <w:proofErr w:type="spellStart"/>
      <w:r w:rsidRPr="00CC7020">
        <w:rPr>
          <w:rFonts w:ascii="Times New Roman" w:eastAsia="Times New Roman" w:hAnsi="Times New Roman"/>
          <w:sz w:val="24"/>
          <w:szCs w:val="24"/>
        </w:rPr>
        <w:t>na</w:t>
      </w:r>
      <w:proofErr w:type="spellEnd"/>
      <w:r w:rsidRPr="00CC7020">
        <w:rPr>
          <w:rFonts w:ascii="Times New Roman" w:eastAsia="Times New Roman" w:hAnsi="Times New Roman"/>
          <w:sz w:val="24"/>
          <w:szCs w:val="24"/>
        </w:rPr>
        <w:t xml:space="preserve"> </w:t>
      </w:r>
      <w:proofErr w:type="spellStart"/>
      <w:r w:rsidRPr="00CC7020">
        <w:rPr>
          <w:rFonts w:ascii="Times New Roman" w:eastAsia="Times New Roman" w:hAnsi="Times New Roman"/>
          <w:sz w:val="24"/>
          <w:szCs w:val="24"/>
        </w:rPr>
        <w:t>hInse’s</w:t>
      </w:r>
      <w:proofErr w:type="spellEnd"/>
      <w:r w:rsidRPr="00CC7020">
        <w:rPr>
          <w:rFonts w:ascii="Times New Roman" w:eastAsia="Times New Roman" w:hAnsi="Times New Roman"/>
          <w:sz w:val="24"/>
          <w:szCs w:val="24"/>
        </w:rPr>
        <w:t xml:space="preserve"> Suspensions and Expulsions Policy will be followed in relation to all external suspensions and for Exclusions (see website)</w:t>
      </w:r>
    </w:p>
    <w:p w14:paraId="4F1812FE" w14:textId="77777777" w:rsidR="005E3060" w:rsidRPr="005E3060" w:rsidRDefault="005E3060" w:rsidP="005E3060">
      <w:pPr>
        <w:tabs>
          <w:tab w:val="left" w:pos="720"/>
        </w:tabs>
        <w:rPr>
          <w:rFonts w:ascii="Symbol" w:eastAsia="Symbol" w:hAnsi="Symbol"/>
          <w:sz w:val="24"/>
        </w:rPr>
      </w:pPr>
    </w:p>
    <w:p w14:paraId="759E28F5" w14:textId="77777777" w:rsidR="006E6249" w:rsidRDefault="006E6249" w:rsidP="006E6249">
      <w:pPr>
        <w:jc w:val="both"/>
        <w:rPr>
          <w:rFonts w:ascii="Times New Roman" w:hAnsi="Times New Roman"/>
          <w:sz w:val="24"/>
          <w:szCs w:val="24"/>
        </w:rPr>
      </w:pPr>
    </w:p>
    <w:p w14:paraId="40FC37CD" w14:textId="75D707E9" w:rsidR="006E6249" w:rsidRPr="00CC7020" w:rsidRDefault="00CC7020" w:rsidP="006E6249">
      <w:pPr>
        <w:jc w:val="both"/>
        <w:rPr>
          <w:rFonts w:ascii="Times New Roman" w:hAnsi="Times New Roman"/>
          <w:b/>
          <w:bCs/>
          <w:sz w:val="32"/>
          <w:szCs w:val="32"/>
        </w:rPr>
      </w:pPr>
      <w:r w:rsidRPr="00CC7020">
        <w:rPr>
          <w:rFonts w:ascii="Times New Roman" w:hAnsi="Times New Roman"/>
          <w:b/>
          <w:bCs/>
          <w:sz w:val="32"/>
          <w:szCs w:val="32"/>
        </w:rPr>
        <w:t xml:space="preserve">4.5 Restorative Practice </w:t>
      </w:r>
    </w:p>
    <w:p w14:paraId="73E5D4A9" w14:textId="53A6312A" w:rsidR="00FE4896" w:rsidRDefault="00FE4896" w:rsidP="00CC7020">
      <w:pPr>
        <w:jc w:val="both"/>
        <w:rPr>
          <w:rFonts w:ascii="Times New Roman" w:hAnsi="Times New Roman"/>
          <w:b/>
          <w:bCs/>
          <w:sz w:val="32"/>
          <w:szCs w:val="32"/>
        </w:rPr>
      </w:pPr>
    </w:p>
    <w:p w14:paraId="29B90428" w14:textId="00F79339" w:rsidR="00CC7020" w:rsidRDefault="00CC7020" w:rsidP="00CC7020">
      <w:pPr>
        <w:jc w:val="both"/>
        <w:rPr>
          <w:rFonts w:ascii="Times New Roman" w:hAnsi="Times New Roman"/>
          <w:sz w:val="24"/>
          <w:szCs w:val="24"/>
          <w:shd w:val="clear" w:color="auto" w:fill="FFFFFF"/>
        </w:rPr>
      </w:pPr>
      <w:proofErr w:type="spellStart"/>
      <w:r w:rsidRPr="00CC7020">
        <w:rPr>
          <w:rFonts w:ascii="Times New Roman" w:hAnsi="Times New Roman"/>
          <w:sz w:val="24"/>
          <w:szCs w:val="24"/>
        </w:rPr>
        <w:t>Coláiste</w:t>
      </w:r>
      <w:proofErr w:type="spellEnd"/>
      <w:r w:rsidRPr="00CC7020">
        <w:rPr>
          <w:rFonts w:ascii="Times New Roman" w:hAnsi="Times New Roman"/>
          <w:sz w:val="24"/>
          <w:szCs w:val="24"/>
        </w:rPr>
        <w:t xml:space="preserve"> </w:t>
      </w:r>
      <w:proofErr w:type="spellStart"/>
      <w:r w:rsidRPr="00CC7020">
        <w:rPr>
          <w:rFonts w:ascii="Times New Roman" w:hAnsi="Times New Roman"/>
          <w:sz w:val="24"/>
          <w:szCs w:val="24"/>
        </w:rPr>
        <w:t>na</w:t>
      </w:r>
      <w:proofErr w:type="spellEnd"/>
      <w:r w:rsidRPr="00CC7020">
        <w:rPr>
          <w:rFonts w:ascii="Times New Roman" w:hAnsi="Times New Roman"/>
          <w:sz w:val="24"/>
          <w:szCs w:val="24"/>
        </w:rPr>
        <w:t xml:space="preserve"> </w:t>
      </w:r>
      <w:proofErr w:type="spellStart"/>
      <w:r w:rsidRPr="00CC7020">
        <w:rPr>
          <w:rFonts w:ascii="Times New Roman" w:hAnsi="Times New Roman"/>
          <w:sz w:val="24"/>
          <w:szCs w:val="24"/>
        </w:rPr>
        <w:t>hInse</w:t>
      </w:r>
      <w:proofErr w:type="spellEnd"/>
      <w:r w:rsidRPr="00CC7020">
        <w:rPr>
          <w:rFonts w:ascii="Times New Roman" w:hAnsi="Times New Roman"/>
          <w:sz w:val="24"/>
          <w:szCs w:val="24"/>
        </w:rPr>
        <w:t xml:space="preserve"> </w:t>
      </w:r>
      <w:r w:rsidR="001E0B2E">
        <w:rPr>
          <w:rFonts w:ascii="Times New Roman" w:hAnsi="Times New Roman"/>
          <w:sz w:val="24"/>
          <w:szCs w:val="24"/>
        </w:rPr>
        <w:t>encourages a</w:t>
      </w:r>
      <w:r w:rsidRPr="00CC7020">
        <w:rPr>
          <w:rFonts w:ascii="Times New Roman" w:hAnsi="Times New Roman"/>
          <w:sz w:val="24"/>
          <w:szCs w:val="24"/>
        </w:rPr>
        <w:t xml:space="preserve"> Restorative Practice</w:t>
      </w:r>
      <w:r w:rsidR="001E0B2E">
        <w:rPr>
          <w:rFonts w:ascii="Times New Roman" w:hAnsi="Times New Roman"/>
          <w:sz w:val="24"/>
          <w:szCs w:val="24"/>
        </w:rPr>
        <w:t xml:space="preserve"> approach</w:t>
      </w:r>
      <w:r w:rsidRPr="00CC7020">
        <w:rPr>
          <w:rFonts w:ascii="Times New Roman" w:hAnsi="Times New Roman"/>
          <w:sz w:val="24"/>
          <w:szCs w:val="24"/>
        </w:rPr>
        <w:t xml:space="preserve">. </w:t>
      </w:r>
      <w:r w:rsidRPr="00CC7020">
        <w:rPr>
          <w:rFonts w:ascii="Times New Roman" w:hAnsi="Times New Roman"/>
          <w:sz w:val="24"/>
          <w:szCs w:val="24"/>
          <w:shd w:val="clear" w:color="auto" w:fill="FFFFFF"/>
        </w:rPr>
        <w:t xml:space="preserve">Restorative practice is a whole school </w:t>
      </w:r>
      <w:r>
        <w:rPr>
          <w:rFonts w:ascii="Times New Roman" w:hAnsi="Times New Roman"/>
          <w:sz w:val="24"/>
          <w:szCs w:val="24"/>
          <w:shd w:val="clear" w:color="auto" w:fill="FFFFFF"/>
        </w:rPr>
        <w:t>a</w:t>
      </w:r>
      <w:r w:rsidRPr="00CC7020">
        <w:rPr>
          <w:rFonts w:ascii="Times New Roman" w:hAnsi="Times New Roman"/>
          <w:sz w:val="24"/>
          <w:szCs w:val="24"/>
          <w:shd w:val="clear" w:color="auto" w:fill="FFFFFF"/>
        </w:rPr>
        <w:t xml:space="preserve">pproach that encourages behaviour that is supportive and respectful. </w:t>
      </w:r>
      <w:r>
        <w:rPr>
          <w:rFonts w:ascii="Times New Roman" w:hAnsi="Times New Roman"/>
          <w:sz w:val="24"/>
          <w:szCs w:val="24"/>
          <w:shd w:val="clear" w:color="auto" w:fill="FFFFFF"/>
        </w:rPr>
        <w:t>Restorative practice (RP)</w:t>
      </w:r>
      <w:r w:rsidRPr="00CC7020">
        <w:rPr>
          <w:rFonts w:ascii="Times New Roman" w:hAnsi="Times New Roman"/>
          <w:sz w:val="24"/>
          <w:szCs w:val="24"/>
          <w:shd w:val="clear" w:color="auto" w:fill="FFFFFF"/>
        </w:rPr>
        <w:t xml:space="preserve"> puts the onus on individuals to be truly accountable for their behaviour and to repair any harm caused to others as a result of their actions.</w:t>
      </w:r>
      <w:r>
        <w:rPr>
          <w:rFonts w:ascii="Times New Roman" w:hAnsi="Times New Roman"/>
          <w:sz w:val="24"/>
          <w:szCs w:val="24"/>
          <w:shd w:val="clear" w:color="auto" w:fill="FFFFFF"/>
        </w:rPr>
        <w:t xml:space="preserve"> School communities are busy places where from time to time </w:t>
      </w:r>
      <w:r w:rsidR="008A6F49">
        <w:rPr>
          <w:rFonts w:ascii="Times New Roman" w:hAnsi="Times New Roman"/>
          <w:sz w:val="24"/>
          <w:szCs w:val="24"/>
          <w:shd w:val="clear" w:color="auto" w:fill="FFFFFF"/>
        </w:rPr>
        <w:t>difficulties</w:t>
      </w:r>
      <w:r>
        <w:rPr>
          <w:rFonts w:ascii="Times New Roman" w:hAnsi="Times New Roman"/>
          <w:sz w:val="24"/>
          <w:szCs w:val="24"/>
          <w:shd w:val="clear" w:color="auto" w:fill="FFFFFF"/>
        </w:rPr>
        <w:t xml:space="preserve"> arise </w:t>
      </w:r>
      <w:r w:rsidR="008A6F49">
        <w:rPr>
          <w:rFonts w:ascii="Times New Roman" w:hAnsi="Times New Roman"/>
          <w:sz w:val="24"/>
          <w:szCs w:val="24"/>
          <w:shd w:val="clear" w:color="auto" w:fill="FFFFFF"/>
        </w:rPr>
        <w:t xml:space="preserve">between </w:t>
      </w:r>
      <w:proofErr w:type="spellStart"/>
      <w:r w:rsidR="008A6F49">
        <w:rPr>
          <w:rFonts w:ascii="Times New Roman" w:hAnsi="Times New Roman"/>
          <w:sz w:val="24"/>
          <w:szCs w:val="24"/>
          <w:shd w:val="clear" w:color="auto" w:fill="FFFFFF"/>
        </w:rPr>
        <w:t>daltaí</w:t>
      </w:r>
      <w:proofErr w:type="spellEnd"/>
      <w:r w:rsidR="008A6F49">
        <w:rPr>
          <w:rFonts w:ascii="Times New Roman" w:hAnsi="Times New Roman"/>
          <w:sz w:val="24"/>
          <w:szCs w:val="24"/>
          <w:shd w:val="clear" w:color="auto" w:fill="FFFFFF"/>
        </w:rPr>
        <w:t xml:space="preserve"> and between </w:t>
      </w:r>
      <w:proofErr w:type="spellStart"/>
      <w:r w:rsidR="008A6F49">
        <w:rPr>
          <w:rFonts w:ascii="Times New Roman" w:hAnsi="Times New Roman"/>
          <w:sz w:val="24"/>
          <w:szCs w:val="24"/>
          <w:shd w:val="clear" w:color="auto" w:fill="FFFFFF"/>
        </w:rPr>
        <w:t>daltaí</w:t>
      </w:r>
      <w:proofErr w:type="spellEnd"/>
      <w:r w:rsidR="008A6F49">
        <w:rPr>
          <w:rFonts w:ascii="Times New Roman" w:hAnsi="Times New Roman"/>
          <w:sz w:val="24"/>
          <w:szCs w:val="24"/>
          <w:shd w:val="clear" w:color="auto" w:fill="FFFFFF"/>
        </w:rPr>
        <w:t xml:space="preserve"> and </w:t>
      </w:r>
      <w:proofErr w:type="spellStart"/>
      <w:r w:rsidR="008A6F49">
        <w:rPr>
          <w:rFonts w:ascii="Times New Roman" w:hAnsi="Times New Roman"/>
          <w:sz w:val="24"/>
          <w:szCs w:val="24"/>
          <w:shd w:val="clear" w:color="auto" w:fill="FFFFFF"/>
        </w:rPr>
        <w:t>múinteoirí</w:t>
      </w:r>
      <w:proofErr w:type="spellEnd"/>
      <w:r w:rsidR="008A6F49">
        <w:rPr>
          <w:rFonts w:ascii="Times New Roman" w:hAnsi="Times New Roman"/>
          <w:sz w:val="24"/>
          <w:szCs w:val="24"/>
          <w:shd w:val="clear" w:color="auto" w:fill="FFFFFF"/>
        </w:rPr>
        <w:t xml:space="preserve">. Restorative Practice asks members of the school community to think about what is causing the difficulty, find strategies to help prevent reoccurrence and to find ways of repairing any damage done to the relationship as a result. In </w:t>
      </w:r>
      <w:proofErr w:type="spellStart"/>
      <w:r w:rsidR="008A6F49">
        <w:rPr>
          <w:rFonts w:ascii="Times New Roman" w:hAnsi="Times New Roman"/>
          <w:sz w:val="24"/>
          <w:szCs w:val="24"/>
          <w:shd w:val="clear" w:color="auto" w:fill="FFFFFF"/>
        </w:rPr>
        <w:t>Coláiste</w:t>
      </w:r>
      <w:proofErr w:type="spellEnd"/>
      <w:r w:rsidR="008A6F49">
        <w:rPr>
          <w:rFonts w:ascii="Times New Roman" w:hAnsi="Times New Roman"/>
          <w:sz w:val="24"/>
          <w:szCs w:val="24"/>
          <w:shd w:val="clear" w:color="auto" w:fill="FFFFFF"/>
        </w:rPr>
        <w:t xml:space="preserve"> </w:t>
      </w:r>
      <w:proofErr w:type="spellStart"/>
      <w:r w:rsidR="008A6F49">
        <w:rPr>
          <w:rFonts w:ascii="Times New Roman" w:hAnsi="Times New Roman"/>
          <w:sz w:val="24"/>
          <w:szCs w:val="24"/>
          <w:shd w:val="clear" w:color="auto" w:fill="FFFFFF"/>
        </w:rPr>
        <w:t>na</w:t>
      </w:r>
      <w:proofErr w:type="spellEnd"/>
      <w:r w:rsidR="008A6F49">
        <w:rPr>
          <w:rFonts w:ascii="Times New Roman" w:hAnsi="Times New Roman"/>
          <w:sz w:val="24"/>
          <w:szCs w:val="24"/>
          <w:shd w:val="clear" w:color="auto" w:fill="FFFFFF"/>
        </w:rPr>
        <w:t xml:space="preserve"> </w:t>
      </w:r>
      <w:proofErr w:type="spellStart"/>
      <w:r w:rsidR="008A6F49">
        <w:rPr>
          <w:rFonts w:ascii="Times New Roman" w:hAnsi="Times New Roman"/>
          <w:sz w:val="24"/>
          <w:szCs w:val="24"/>
          <w:shd w:val="clear" w:color="auto" w:fill="FFFFFF"/>
        </w:rPr>
        <w:t>hInse</w:t>
      </w:r>
      <w:proofErr w:type="spellEnd"/>
      <w:r w:rsidR="008A6F49">
        <w:rPr>
          <w:rFonts w:ascii="Times New Roman" w:hAnsi="Times New Roman"/>
          <w:sz w:val="24"/>
          <w:szCs w:val="24"/>
          <w:shd w:val="clear" w:color="auto" w:fill="FFFFFF"/>
        </w:rPr>
        <w:t xml:space="preserve"> restorative meetings are held (always following an external suspension) during which the following questions are discussed. </w:t>
      </w:r>
    </w:p>
    <w:p w14:paraId="1D7211EA" w14:textId="3C260FAE" w:rsidR="0032749B" w:rsidRDefault="0032749B" w:rsidP="00CC7020">
      <w:pPr>
        <w:jc w:val="both"/>
        <w:rPr>
          <w:rFonts w:ascii="Times New Roman" w:hAnsi="Times New Roman"/>
          <w:sz w:val="24"/>
          <w:szCs w:val="24"/>
          <w:shd w:val="clear" w:color="auto" w:fill="FFFFFF"/>
        </w:rPr>
      </w:pPr>
    </w:p>
    <w:tbl>
      <w:tblPr>
        <w:tblStyle w:val="TableGrid"/>
        <w:tblW w:w="0" w:type="auto"/>
        <w:tblLook w:val="04A0" w:firstRow="1" w:lastRow="0" w:firstColumn="1" w:lastColumn="0" w:noHBand="0" w:noVBand="1"/>
      </w:tblPr>
      <w:tblGrid>
        <w:gridCol w:w="9016"/>
      </w:tblGrid>
      <w:tr w:rsidR="0032749B" w14:paraId="0648794B" w14:textId="77777777" w:rsidTr="0032749B">
        <w:tc>
          <w:tcPr>
            <w:tcW w:w="9016" w:type="dxa"/>
          </w:tcPr>
          <w:p w14:paraId="0E0AB7DF" w14:textId="77777777" w:rsidR="0032749B" w:rsidRDefault="0032749B" w:rsidP="0032749B">
            <w:pPr>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What happened? </w:t>
            </w:r>
          </w:p>
          <w:p w14:paraId="4C3C9045" w14:textId="77777777" w:rsidR="0032749B" w:rsidRDefault="0032749B" w:rsidP="0032749B">
            <w:pPr>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What were you thinking at the time? </w:t>
            </w:r>
          </w:p>
          <w:p w14:paraId="4A7791FD" w14:textId="77777777" w:rsidR="0032749B" w:rsidRDefault="0032749B" w:rsidP="0032749B">
            <w:pPr>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What have you thought about it since? </w:t>
            </w:r>
          </w:p>
          <w:p w14:paraId="68287877" w14:textId="77777777" w:rsidR="0032749B" w:rsidRDefault="0032749B" w:rsidP="0032749B">
            <w:pPr>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What has been affected and in what way? </w:t>
            </w:r>
          </w:p>
          <w:p w14:paraId="73A25A19" w14:textId="77777777" w:rsidR="0032749B" w:rsidRDefault="0032749B" w:rsidP="0032749B">
            <w:pPr>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How could things have been done differently? </w:t>
            </w:r>
          </w:p>
          <w:p w14:paraId="42425876" w14:textId="3901B43C" w:rsidR="0032749B" w:rsidRDefault="0032749B" w:rsidP="00CC7020">
            <w:pPr>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What do you think needs to happen next? </w:t>
            </w:r>
          </w:p>
        </w:tc>
      </w:tr>
    </w:tbl>
    <w:p w14:paraId="1B345F9A" w14:textId="77777777" w:rsidR="0032749B" w:rsidRDefault="0032749B" w:rsidP="00CC7020">
      <w:pPr>
        <w:jc w:val="both"/>
        <w:rPr>
          <w:rFonts w:ascii="Times New Roman" w:hAnsi="Times New Roman"/>
          <w:sz w:val="24"/>
          <w:szCs w:val="24"/>
          <w:shd w:val="clear" w:color="auto" w:fill="FFFFFF"/>
        </w:rPr>
      </w:pPr>
    </w:p>
    <w:p w14:paraId="0E109CD6" w14:textId="2E5D6528" w:rsidR="008A6F49" w:rsidRDefault="008A6F49" w:rsidP="00CC7020">
      <w:pPr>
        <w:jc w:val="both"/>
        <w:rPr>
          <w:rFonts w:ascii="Times New Roman" w:hAnsi="Times New Roman"/>
          <w:sz w:val="24"/>
          <w:szCs w:val="24"/>
          <w:shd w:val="clear" w:color="auto" w:fill="FFFFFF"/>
        </w:rPr>
      </w:pPr>
    </w:p>
    <w:p w14:paraId="70483171" w14:textId="616E8351" w:rsidR="008A6F49" w:rsidRPr="008A6F49" w:rsidRDefault="008A6F49" w:rsidP="008A6F49">
      <w:pPr>
        <w:pStyle w:val="ListParagraph"/>
        <w:numPr>
          <w:ilvl w:val="0"/>
          <w:numId w:val="3"/>
        </w:numPr>
        <w:jc w:val="both"/>
        <w:rPr>
          <w:rFonts w:ascii="Times New Roman" w:hAnsi="Times New Roman"/>
          <w:sz w:val="32"/>
          <w:szCs w:val="32"/>
          <w:lang w:val="en-US"/>
        </w:rPr>
      </w:pPr>
      <w:r w:rsidRPr="008A6F49">
        <w:rPr>
          <w:rFonts w:ascii="Times New Roman" w:hAnsi="Times New Roman"/>
          <w:b/>
          <w:sz w:val="32"/>
          <w:szCs w:val="32"/>
          <w:lang w:val="en-US"/>
        </w:rPr>
        <w:t xml:space="preserve">Roles and Responsibilities </w:t>
      </w:r>
    </w:p>
    <w:p w14:paraId="1C9DC10D" w14:textId="77777777" w:rsidR="008A6F49" w:rsidRPr="0068696A" w:rsidRDefault="008A6F49" w:rsidP="008A6F49">
      <w:pPr>
        <w:pStyle w:val="ListParagraph"/>
        <w:jc w:val="both"/>
        <w:rPr>
          <w:rFonts w:ascii="Times New Roman" w:hAnsi="Times New Roman" w:cs="Times New Roman"/>
          <w:b/>
          <w:sz w:val="24"/>
          <w:szCs w:val="24"/>
          <w:lang w:val="en-US"/>
        </w:rPr>
      </w:pPr>
    </w:p>
    <w:p w14:paraId="6B03D315" w14:textId="77777777" w:rsidR="008A6F49" w:rsidRDefault="008A6F49" w:rsidP="008A6F49">
      <w:pPr>
        <w:pStyle w:val="ListParagraph"/>
        <w:numPr>
          <w:ilvl w:val="0"/>
          <w:numId w:val="27"/>
        </w:num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Board of Management will approve the policy and ensure its development and evaluation. </w:t>
      </w:r>
    </w:p>
    <w:p w14:paraId="0CC5B1C9" w14:textId="34D798AC" w:rsidR="008A6F49" w:rsidRDefault="008A6F49" w:rsidP="008A6F49">
      <w:pPr>
        <w:pStyle w:val="ListParagraph"/>
        <w:numPr>
          <w:ilvl w:val="0"/>
          <w:numId w:val="27"/>
        </w:num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Principal will be responsible for dissemination of the policy. </w:t>
      </w:r>
    </w:p>
    <w:p w14:paraId="174227E4" w14:textId="7982A2BA" w:rsidR="008A6F49" w:rsidRDefault="008A6F49" w:rsidP="008A6F49">
      <w:pPr>
        <w:pStyle w:val="ListParagraph"/>
        <w:numPr>
          <w:ilvl w:val="0"/>
          <w:numId w:val="27"/>
        </w:num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The school’s Code of </w:t>
      </w:r>
      <w:proofErr w:type="spellStart"/>
      <w:r>
        <w:rPr>
          <w:rFonts w:ascii="Times New Roman" w:hAnsi="Times New Roman" w:cs="Times New Roman"/>
          <w:sz w:val="24"/>
          <w:szCs w:val="24"/>
          <w:lang w:val="en-US"/>
        </w:rPr>
        <w:t>Behaviour</w:t>
      </w:r>
      <w:proofErr w:type="spellEnd"/>
      <w:r>
        <w:rPr>
          <w:rFonts w:ascii="Times New Roman" w:hAnsi="Times New Roman" w:cs="Times New Roman"/>
          <w:sz w:val="24"/>
          <w:szCs w:val="24"/>
          <w:lang w:val="en-US"/>
        </w:rPr>
        <w:t xml:space="preserve"> will form part of the induction </w:t>
      </w:r>
      <w:proofErr w:type="spellStart"/>
      <w:r>
        <w:rPr>
          <w:rFonts w:ascii="Times New Roman" w:hAnsi="Times New Roman" w:cs="Times New Roman"/>
          <w:sz w:val="24"/>
          <w:szCs w:val="24"/>
          <w:lang w:val="en-US"/>
        </w:rPr>
        <w:t>programme</w:t>
      </w:r>
      <w:proofErr w:type="spellEnd"/>
      <w:r>
        <w:rPr>
          <w:rFonts w:ascii="Times New Roman" w:hAnsi="Times New Roman" w:cs="Times New Roman"/>
          <w:sz w:val="24"/>
          <w:szCs w:val="24"/>
          <w:lang w:val="en-US"/>
        </w:rPr>
        <w:t xml:space="preserve"> for all new teaching staff and all </w:t>
      </w:r>
      <w:r w:rsidR="001E0B2E">
        <w:rPr>
          <w:rFonts w:ascii="Times New Roman" w:hAnsi="Times New Roman" w:cs="Times New Roman"/>
          <w:sz w:val="24"/>
          <w:szCs w:val="24"/>
          <w:lang w:val="en-US"/>
        </w:rPr>
        <w:t xml:space="preserve">PME </w:t>
      </w:r>
      <w:r>
        <w:rPr>
          <w:rFonts w:ascii="Times New Roman" w:hAnsi="Times New Roman" w:cs="Times New Roman"/>
          <w:sz w:val="24"/>
          <w:szCs w:val="24"/>
          <w:lang w:val="en-US"/>
        </w:rPr>
        <w:t xml:space="preserve">student teachers. </w:t>
      </w:r>
    </w:p>
    <w:p w14:paraId="60010E53" w14:textId="378C0B2E" w:rsidR="008A6F49" w:rsidRDefault="008A6F49" w:rsidP="008A6F49">
      <w:pPr>
        <w:pStyle w:val="ListParagraph"/>
        <w:numPr>
          <w:ilvl w:val="0"/>
          <w:numId w:val="27"/>
        </w:num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It is the responsibility of all teaching staff and PME student teachers to read this code of </w:t>
      </w:r>
      <w:proofErr w:type="spellStart"/>
      <w:r>
        <w:rPr>
          <w:rFonts w:ascii="Times New Roman" w:hAnsi="Times New Roman" w:cs="Times New Roman"/>
          <w:sz w:val="24"/>
          <w:szCs w:val="24"/>
          <w:lang w:val="en-US"/>
        </w:rPr>
        <w:t>behaviour</w:t>
      </w:r>
      <w:proofErr w:type="spellEnd"/>
      <w:r>
        <w:rPr>
          <w:rFonts w:ascii="Times New Roman" w:hAnsi="Times New Roman" w:cs="Times New Roman"/>
          <w:sz w:val="24"/>
          <w:szCs w:val="24"/>
          <w:lang w:val="en-US"/>
        </w:rPr>
        <w:t xml:space="preserve"> carefully. </w:t>
      </w:r>
    </w:p>
    <w:p w14:paraId="1295B144" w14:textId="70E852DB" w:rsidR="0032749B" w:rsidRDefault="0032749B" w:rsidP="008A6F49">
      <w:pPr>
        <w:pStyle w:val="ListParagraph"/>
        <w:numPr>
          <w:ilvl w:val="0"/>
          <w:numId w:val="27"/>
        </w:num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It is the responsibility of all </w:t>
      </w:r>
      <w:proofErr w:type="spellStart"/>
      <w:r>
        <w:rPr>
          <w:rFonts w:ascii="Times New Roman" w:hAnsi="Times New Roman" w:cs="Times New Roman"/>
          <w:sz w:val="24"/>
          <w:szCs w:val="24"/>
          <w:lang w:val="en-US"/>
        </w:rPr>
        <w:t>daltaí</w:t>
      </w:r>
      <w:proofErr w:type="spellEnd"/>
      <w:r>
        <w:rPr>
          <w:rFonts w:ascii="Times New Roman" w:hAnsi="Times New Roman" w:cs="Times New Roman"/>
          <w:sz w:val="24"/>
          <w:szCs w:val="24"/>
          <w:lang w:val="en-US"/>
        </w:rPr>
        <w:t xml:space="preserve"> and parents/guardians to read this code of </w:t>
      </w:r>
      <w:proofErr w:type="spellStart"/>
      <w:r>
        <w:rPr>
          <w:rFonts w:ascii="Times New Roman" w:hAnsi="Times New Roman" w:cs="Times New Roman"/>
          <w:sz w:val="24"/>
          <w:szCs w:val="24"/>
          <w:lang w:val="en-US"/>
        </w:rPr>
        <w:t>behaviour</w:t>
      </w:r>
      <w:proofErr w:type="spellEnd"/>
      <w:r>
        <w:rPr>
          <w:rFonts w:ascii="Times New Roman" w:hAnsi="Times New Roman" w:cs="Times New Roman"/>
          <w:sz w:val="24"/>
          <w:szCs w:val="24"/>
          <w:lang w:val="en-US"/>
        </w:rPr>
        <w:t xml:space="preserve"> carefully. Agreement to abide by this code of </w:t>
      </w:r>
      <w:proofErr w:type="spellStart"/>
      <w:r>
        <w:rPr>
          <w:rFonts w:ascii="Times New Roman" w:hAnsi="Times New Roman" w:cs="Times New Roman"/>
          <w:sz w:val="24"/>
          <w:szCs w:val="24"/>
          <w:lang w:val="en-US"/>
        </w:rPr>
        <w:t>behaviour</w:t>
      </w:r>
      <w:proofErr w:type="spellEnd"/>
      <w:r>
        <w:rPr>
          <w:rFonts w:ascii="Times New Roman" w:hAnsi="Times New Roman" w:cs="Times New Roman"/>
          <w:sz w:val="24"/>
          <w:szCs w:val="24"/>
          <w:lang w:val="en-US"/>
        </w:rPr>
        <w:t xml:space="preserve"> is a pre-requisite to admission to </w:t>
      </w:r>
      <w:proofErr w:type="spellStart"/>
      <w:r>
        <w:rPr>
          <w:rFonts w:ascii="Times New Roman" w:hAnsi="Times New Roman" w:cs="Times New Roman"/>
          <w:sz w:val="24"/>
          <w:szCs w:val="24"/>
          <w:lang w:val="en-US"/>
        </w:rPr>
        <w:t>Coláiste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hInse</w:t>
      </w:r>
      <w:proofErr w:type="spellEnd"/>
      <w:r>
        <w:rPr>
          <w:rFonts w:ascii="Times New Roman" w:hAnsi="Times New Roman" w:cs="Times New Roman"/>
          <w:sz w:val="24"/>
          <w:szCs w:val="24"/>
          <w:lang w:val="en-US"/>
        </w:rPr>
        <w:t xml:space="preserve">.  </w:t>
      </w:r>
    </w:p>
    <w:p w14:paraId="1BBF9877" w14:textId="013BEA67" w:rsidR="001E0B2E" w:rsidRDefault="001E0B2E" w:rsidP="001E0B2E">
      <w:pPr>
        <w:jc w:val="both"/>
        <w:rPr>
          <w:rFonts w:ascii="Times New Roman" w:hAnsi="Times New Roman"/>
          <w:sz w:val="24"/>
          <w:szCs w:val="24"/>
          <w:lang w:val="en-US"/>
        </w:rPr>
      </w:pPr>
    </w:p>
    <w:p w14:paraId="729C28F0" w14:textId="6BDB6FE1" w:rsidR="001E0B2E" w:rsidRDefault="001E0B2E" w:rsidP="001E0B2E">
      <w:pPr>
        <w:jc w:val="both"/>
        <w:rPr>
          <w:rFonts w:ascii="Times New Roman" w:hAnsi="Times New Roman"/>
          <w:sz w:val="24"/>
          <w:szCs w:val="24"/>
          <w:lang w:val="en-US"/>
        </w:rPr>
      </w:pPr>
    </w:p>
    <w:p w14:paraId="5C5FF74F" w14:textId="77777777" w:rsidR="001E0B2E" w:rsidRPr="001E0B2E" w:rsidRDefault="001E0B2E" w:rsidP="001E0B2E">
      <w:pPr>
        <w:jc w:val="both"/>
        <w:rPr>
          <w:rFonts w:ascii="Times New Roman" w:hAnsi="Times New Roman"/>
          <w:sz w:val="24"/>
          <w:szCs w:val="24"/>
          <w:lang w:val="en-US"/>
        </w:rPr>
      </w:pPr>
    </w:p>
    <w:p w14:paraId="238F5E58" w14:textId="77777777" w:rsidR="008A6F49" w:rsidRPr="00844455" w:rsidRDefault="008A6F49" w:rsidP="008A6F49">
      <w:pPr>
        <w:jc w:val="both"/>
        <w:rPr>
          <w:rFonts w:ascii="Times New Roman" w:hAnsi="Times New Roman"/>
          <w:sz w:val="24"/>
          <w:szCs w:val="24"/>
          <w:lang w:val="en-US"/>
        </w:rPr>
      </w:pPr>
    </w:p>
    <w:p w14:paraId="4E2327CA" w14:textId="77777777" w:rsidR="008A6F49" w:rsidRPr="001E0B2E" w:rsidRDefault="008A6F49" w:rsidP="008A6F49">
      <w:pPr>
        <w:pStyle w:val="ListParagraph"/>
        <w:numPr>
          <w:ilvl w:val="0"/>
          <w:numId w:val="3"/>
        </w:numPr>
        <w:jc w:val="both"/>
        <w:rPr>
          <w:rFonts w:ascii="Times New Roman" w:hAnsi="Times New Roman" w:cs="Times New Roman"/>
          <w:b/>
          <w:bCs/>
          <w:sz w:val="32"/>
          <w:szCs w:val="32"/>
          <w:lang w:val="en-US"/>
        </w:rPr>
      </w:pPr>
      <w:r w:rsidRPr="001E0B2E">
        <w:rPr>
          <w:rFonts w:ascii="Times New Roman" w:hAnsi="Times New Roman" w:cs="Times New Roman"/>
          <w:b/>
          <w:bCs/>
          <w:sz w:val="32"/>
          <w:szCs w:val="32"/>
          <w:lang w:val="en-US"/>
        </w:rPr>
        <w:t xml:space="preserve">Review and Evaluation </w:t>
      </w:r>
    </w:p>
    <w:p w14:paraId="35BA57B6" w14:textId="45ECA16C" w:rsidR="008A6F49" w:rsidRDefault="008A6F49" w:rsidP="008A6F49">
      <w:pPr>
        <w:jc w:val="both"/>
        <w:rPr>
          <w:rFonts w:ascii="Times New Roman" w:hAnsi="Times New Roman"/>
          <w:sz w:val="24"/>
          <w:szCs w:val="24"/>
          <w:lang w:val="en-US"/>
        </w:rPr>
      </w:pPr>
      <w:r w:rsidRPr="00844455">
        <w:rPr>
          <w:rFonts w:ascii="Times New Roman" w:hAnsi="Times New Roman"/>
          <w:sz w:val="24"/>
          <w:szCs w:val="24"/>
          <w:lang w:val="en-US"/>
        </w:rPr>
        <w:t xml:space="preserve">The effectiveness of this </w:t>
      </w:r>
      <w:r w:rsidR="0032749B">
        <w:rPr>
          <w:rFonts w:ascii="Times New Roman" w:hAnsi="Times New Roman"/>
          <w:sz w:val="24"/>
          <w:szCs w:val="24"/>
          <w:lang w:val="en-US"/>
        </w:rPr>
        <w:t xml:space="preserve">code of </w:t>
      </w:r>
      <w:proofErr w:type="spellStart"/>
      <w:r w:rsidR="0032749B">
        <w:rPr>
          <w:rFonts w:ascii="Times New Roman" w:hAnsi="Times New Roman"/>
          <w:sz w:val="24"/>
          <w:szCs w:val="24"/>
          <w:lang w:val="en-US"/>
        </w:rPr>
        <w:t>behaviour</w:t>
      </w:r>
      <w:proofErr w:type="spellEnd"/>
      <w:r w:rsidRPr="00844455">
        <w:rPr>
          <w:rFonts w:ascii="Times New Roman" w:hAnsi="Times New Roman"/>
          <w:sz w:val="24"/>
          <w:szCs w:val="24"/>
          <w:lang w:val="en-US"/>
        </w:rPr>
        <w:t xml:space="preserve"> will be monitored by the </w:t>
      </w:r>
      <w:r w:rsidR="0032749B">
        <w:rPr>
          <w:rFonts w:ascii="Times New Roman" w:hAnsi="Times New Roman"/>
          <w:sz w:val="24"/>
          <w:szCs w:val="24"/>
          <w:lang w:val="en-US"/>
        </w:rPr>
        <w:t xml:space="preserve">Board of Management, </w:t>
      </w:r>
      <w:r w:rsidRPr="00844455">
        <w:rPr>
          <w:rFonts w:ascii="Times New Roman" w:hAnsi="Times New Roman"/>
          <w:sz w:val="24"/>
          <w:szCs w:val="24"/>
          <w:lang w:val="en-US"/>
        </w:rPr>
        <w:t>Principal</w:t>
      </w:r>
      <w:r w:rsidR="0032749B">
        <w:rPr>
          <w:rFonts w:ascii="Times New Roman" w:hAnsi="Times New Roman"/>
          <w:sz w:val="24"/>
          <w:szCs w:val="24"/>
          <w:lang w:val="en-US"/>
        </w:rPr>
        <w:t xml:space="preserve">, </w:t>
      </w:r>
      <w:r w:rsidRPr="00844455">
        <w:rPr>
          <w:rFonts w:ascii="Times New Roman" w:hAnsi="Times New Roman"/>
          <w:sz w:val="24"/>
          <w:szCs w:val="24"/>
          <w:lang w:val="en-US"/>
        </w:rPr>
        <w:t>Deputy Principal</w:t>
      </w:r>
      <w:r w:rsidR="0032749B">
        <w:rPr>
          <w:rFonts w:ascii="Times New Roman" w:hAnsi="Times New Roman"/>
          <w:sz w:val="24"/>
          <w:szCs w:val="24"/>
          <w:lang w:val="en-US"/>
        </w:rPr>
        <w:t xml:space="preserve">s, teaching and other school staff and Parent’s Association. </w:t>
      </w:r>
      <w:r w:rsidRPr="00844455">
        <w:rPr>
          <w:rFonts w:ascii="Times New Roman" w:hAnsi="Times New Roman"/>
          <w:sz w:val="24"/>
          <w:szCs w:val="24"/>
          <w:lang w:val="en-US"/>
        </w:rPr>
        <w:t xml:space="preserve">This policy will be reviewed every two years or as needs dictate during the academic year. </w:t>
      </w:r>
    </w:p>
    <w:p w14:paraId="21F9968F" w14:textId="7F11BC1E" w:rsidR="00F84F56" w:rsidRDefault="00F84F56" w:rsidP="008A6F49">
      <w:pPr>
        <w:jc w:val="both"/>
        <w:rPr>
          <w:rFonts w:ascii="Times New Roman" w:hAnsi="Times New Roman"/>
          <w:sz w:val="24"/>
          <w:szCs w:val="24"/>
          <w:lang w:val="en-US"/>
        </w:rPr>
      </w:pPr>
    </w:p>
    <w:p w14:paraId="666AD8BC" w14:textId="3757CB8A" w:rsidR="00F84F56" w:rsidRDefault="00F84F56" w:rsidP="008A6F49">
      <w:pPr>
        <w:jc w:val="both"/>
        <w:rPr>
          <w:rFonts w:ascii="Times New Roman" w:hAnsi="Times New Roman"/>
          <w:sz w:val="24"/>
          <w:szCs w:val="24"/>
          <w:lang w:val="en-US"/>
        </w:rPr>
      </w:pPr>
      <w:r>
        <w:rPr>
          <w:rFonts w:ascii="Times New Roman" w:hAnsi="Times New Roman"/>
          <w:sz w:val="24"/>
          <w:szCs w:val="24"/>
          <w:lang w:val="en-US"/>
        </w:rPr>
        <w:t xml:space="preserve">Dates of Consultation: </w:t>
      </w:r>
    </w:p>
    <w:p w14:paraId="2E5760A0" w14:textId="6922AEF1" w:rsidR="00F84F56" w:rsidRDefault="00F84F56" w:rsidP="008A6F49">
      <w:pPr>
        <w:jc w:val="both"/>
        <w:rPr>
          <w:rFonts w:ascii="Times New Roman" w:hAnsi="Times New Roman"/>
          <w:sz w:val="24"/>
          <w:szCs w:val="24"/>
          <w:lang w:val="en-US"/>
        </w:rPr>
      </w:pPr>
    </w:p>
    <w:p w14:paraId="3CCC7E22" w14:textId="77777777" w:rsidR="00F84F56" w:rsidRDefault="00F84F56" w:rsidP="00F84F56">
      <w:pPr>
        <w:jc w:val="both"/>
        <w:rPr>
          <w:sz w:val="24"/>
          <w:szCs w:val="24"/>
        </w:rPr>
      </w:pPr>
      <w:r>
        <w:rPr>
          <w:sz w:val="24"/>
          <w:szCs w:val="24"/>
        </w:rPr>
        <w:t>Staff:</w:t>
      </w:r>
      <w:r>
        <w:rPr>
          <w:sz w:val="24"/>
          <w:szCs w:val="24"/>
        </w:rPr>
        <w:tab/>
      </w:r>
      <w:r>
        <w:rPr>
          <w:sz w:val="24"/>
          <w:szCs w:val="24"/>
        </w:rPr>
        <w:tab/>
      </w:r>
      <w:r>
        <w:rPr>
          <w:sz w:val="24"/>
          <w:szCs w:val="24"/>
        </w:rPr>
        <w:tab/>
      </w:r>
      <w:r>
        <w:rPr>
          <w:sz w:val="24"/>
          <w:szCs w:val="24"/>
        </w:rPr>
        <w:tab/>
        <w:t>19</w:t>
      </w:r>
      <w:r w:rsidRPr="00E83C10">
        <w:rPr>
          <w:sz w:val="24"/>
          <w:szCs w:val="24"/>
          <w:vertAlign w:val="superscript"/>
        </w:rPr>
        <w:t>th</w:t>
      </w:r>
      <w:r>
        <w:rPr>
          <w:sz w:val="24"/>
          <w:szCs w:val="24"/>
        </w:rPr>
        <w:t xml:space="preserve"> January 2022</w:t>
      </w:r>
    </w:p>
    <w:p w14:paraId="0C0FB9FE" w14:textId="77777777" w:rsidR="00F84F56" w:rsidRDefault="00F84F56" w:rsidP="00F84F56">
      <w:pPr>
        <w:jc w:val="both"/>
        <w:rPr>
          <w:sz w:val="24"/>
          <w:szCs w:val="24"/>
          <w:lang w:val="en-US"/>
        </w:rPr>
      </w:pPr>
      <w:r>
        <w:rPr>
          <w:sz w:val="24"/>
          <w:szCs w:val="24"/>
        </w:rPr>
        <w:t>Parents:</w:t>
      </w:r>
      <w:r>
        <w:rPr>
          <w:sz w:val="24"/>
          <w:szCs w:val="24"/>
        </w:rPr>
        <w:tab/>
      </w:r>
      <w:r>
        <w:rPr>
          <w:sz w:val="24"/>
          <w:szCs w:val="24"/>
        </w:rPr>
        <w:tab/>
      </w:r>
      <w:r>
        <w:rPr>
          <w:sz w:val="24"/>
          <w:szCs w:val="24"/>
        </w:rPr>
        <w:tab/>
      </w:r>
      <w:r>
        <w:rPr>
          <w:sz w:val="24"/>
          <w:szCs w:val="24"/>
          <w:lang w:val="en-US"/>
        </w:rPr>
        <w:t>5</w:t>
      </w:r>
      <w:r w:rsidRPr="00E83C10">
        <w:rPr>
          <w:sz w:val="24"/>
          <w:szCs w:val="24"/>
          <w:vertAlign w:val="superscript"/>
          <w:lang w:val="en-US"/>
        </w:rPr>
        <w:t>th</w:t>
      </w:r>
      <w:r>
        <w:rPr>
          <w:sz w:val="24"/>
          <w:szCs w:val="24"/>
          <w:lang w:val="en-US"/>
        </w:rPr>
        <w:t xml:space="preserve"> April 2022</w:t>
      </w:r>
    </w:p>
    <w:p w14:paraId="525EFE5E" w14:textId="77777777" w:rsidR="00F84F56" w:rsidRDefault="00F84F56" w:rsidP="00F84F56">
      <w:pPr>
        <w:jc w:val="both"/>
        <w:rPr>
          <w:sz w:val="24"/>
          <w:szCs w:val="24"/>
          <w:lang w:val="en-US"/>
        </w:rPr>
      </w:pPr>
      <w:r>
        <w:rPr>
          <w:sz w:val="24"/>
          <w:szCs w:val="24"/>
          <w:lang w:val="en-US"/>
        </w:rPr>
        <w:t>Student Council:</w:t>
      </w:r>
      <w:r>
        <w:rPr>
          <w:sz w:val="24"/>
          <w:szCs w:val="24"/>
          <w:lang w:val="en-US"/>
        </w:rPr>
        <w:tab/>
      </w:r>
      <w:r>
        <w:rPr>
          <w:sz w:val="24"/>
          <w:szCs w:val="24"/>
          <w:lang w:val="en-US"/>
        </w:rPr>
        <w:tab/>
        <w:t>4</w:t>
      </w:r>
      <w:r w:rsidRPr="00E83C10">
        <w:rPr>
          <w:sz w:val="24"/>
          <w:szCs w:val="24"/>
          <w:vertAlign w:val="superscript"/>
          <w:lang w:val="en-US"/>
        </w:rPr>
        <w:t>th</w:t>
      </w:r>
      <w:r>
        <w:rPr>
          <w:sz w:val="24"/>
          <w:szCs w:val="24"/>
          <w:lang w:val="en-US"/>
        </w:rPr>
        <w:t xml:space="preserve"> April 2022</w:t>
      </w:r>
    </w:p>
    <w:p w14:paraId="215145B9" w14:textId="77777777" w:rsidR="00F84F56" w:rsidRDefault="00F84F56" w:rsidP="00F84F56">
      <w:pPr>
        <w:jc w:val="both"/>
        <w:rPr>
          <w:sz w:val="24"/>
          <w:szCs w:val="24"/>
          <w:lang w:val="en-US"/>
        </w:rPr>
      </w:pPr>
      <w:r>
        <w:rPr>
          <w:sz w:val="24"/>
          <w:szCs w:val="24"/>
          <w:lang w:val="en-US"/>
        </w:rPr>
        <w:t>Board of Management:</w:t>
      </w:r>
      <w:r>
        <w:rPr>
          <w:sz w:val="24"/>
          <w:szCs w:val="24"/>
          <w:lang w:val="en-US"/>
        </w:rPr>
        <w:tab/>
        <w:t>24</w:t>
      </w:r>
      <w:r w:rsidRPr="00E83C10">
        <w:rPr>
          <w:sz w:val="24"/>
          <w:szCs w:val="24"/>
          <w:vertAlign w:val="superscript"/>
          <w:lang w:val="en-US"/>
        </w:rPr>
        <w:t>th</w:t>
      </w:r>
      <w:r>
        <w:rPr>
          <w:sz w:val="24"/>
          <w:szCs w:val="24"/>
          <w:lang w:val="en-US"/>
        </w:rPr>
        <w:t xml:space="preserve"> May 2022</w:t>
      </w:r>
    </w:p>
    <w:p w14:paraId="729E4510" w14:textId="77777777" w:rsidR="00F84F56" w:rsidRDefault="00F84F56" w:rsidP="008A6F49">
      <w:pPr>
        <w:jc w:val="both"/>
        <w:rPr>
          <w:rFonts w:ascii="Times New Roman" w:hAnsi="Times New Roman"/>
          <w:sz w:val="24"/>
          <w:szCs w:val="24"/>
          <w:lang w:val="en-US"/>
        </w:rPr>
      </w:pPr>
    </w:p>
    <w:p w14:paraId="11D26644" w14:textId="77777777" w:rsidR="001E0B2E" w:rsidRPr="001E0B2E" w:rsidRDefault="001E0B2E" w:rsidP="001E0B2E">
      <w:pPr>
        <w:rPr>
          <w:rFonts w:ascii="Times New Roman" w:hAnsi="Times New Roman"/>
          <w:b/>
          <w:sz w:val="24"/>
          <w:szCs w:val="24"/>
          <w:lang w:val="en-US"/>
        </w:rPr>
      </w:pPr>
    </w:p>
    <w:p w14:paraId="3A0D56D8" w14:textId="77777777" w:rsidR="00D81055" w:rsidRDefault="00D81055" w:rsidP="008A6F49">
      <w:pPr>
        <w:rPr>
          <w:rFonts w:ascii="Times New Roman" w:hAnsi="Times New Roman"/>
          <w:b/>
          <w:sz w:val="24"/>
          <w:szCs w:val="24"/>
          <w:lang w:val="en-US"/>
        </w:rPr>
      </w:pPr>
    </w:p>
    <w:p w14:paraId="475C6B6A" w14:textId="77777777" w:rsidR="00D81055" w:rsidRDefault="00D81055" w:rsidP="008A6F49">
      <w:pPr>
        <w:rPr>
          <w:rFonts w:ascii="Times New Roman" w:hAnsi="Times New Roman"/>
          <w:b/>
          <w:sz w:val="24"/>
          <w:szCs w:val="24"/>
          <w:lang w:val="en-US"/>
        </w:rPr>
      </w:pPr>
    </w:p>
    <w:p w14:paraId="43A5713E" w14:textId="2CC97363" w:rsidR="008A6F49" w:rsidRPr="00010173" w:rsidRDefault="008A6F49" w:rsidP="008A6F49">
      <w:pPr>
        <w:rPr>
          <w:rFonts w:ascii="Times New Roman" w:hAnsi="Times New Roman"/>
          <w:b/>
          <w:sz w:val="24"/>
          <w:szCs w:val="24"/>
          <w:lang w:val="en-US"/>
        </w:rPr>
      </w:pPr>
      <w:r w:rsidRPr="00010173">
        <w:rPr>
          <w:rFonts w:ascii="Times New Roman" w:hAnsi="Times New Roman"/>
          <w:b/>
          <w:sz w:val="24"/>
          <w:szCs w:val="24"/>
          <w:lang w:val="en-US"/>
        </w:rPr>
        <w:t xml:space="preserve">Ratification of Policy: </w:t>
      </w:r>
    </w:p>
    <w:p w14:paraId="3CF61DE2" w14:textId="77777777" w:rsidR="008A6F49" w:rsidRDefault="008A6F49" w:rsidP="008A6F49">
      <w:pPr>
        <w:rPr>
          <w:rFonts w:ascii="Times New Roman" w:hAnsi="Times New Roman"/>
          <w:sz w:val="24"/>
          <w:szCs w:val="24"/>
          <w:lang w:val="en-US"/>
        </w:rPr>
      </w:pPr>
      <w:r>
        <w:rPr>
          <w:rFonts w:ascii="Times New Roman" w:hAnsi="Times New Roman"/>
          <w:sz w:val="24"/>
          <w:szCs w:val="24"/>
          <w:lang w:val="en-US"/>
        </w:rPr>
        <w:t xml:space="preserve">This policy was ratified by the Board of Management on: </w:t>
      </w:r>
      <w:r>
        <w:rPr>
          <w:rFonts w:ascii="Times New Roman" w:hAnsi="Times New Roman"/>
          <w:sz w:val="24"/>
          <w:szCs w:val="24"/>
          <w:lang w:val="en-US"/>
        </w:rPr>
        <w:tab/>
        <w:t>_______________________</w:t>
      </w:r>
    </w:p>
    <w:p w14:paraId="48E53015" w14:textId="77777777" w:rsidR="008A6F49" w:rsidRDefault="008A6F49" w:rsidP="008A6F49">
      <w:pPr>
        <w:rPr>
          <w:rFonts w:ascii="Times New Roman" w:hAnsi="Times New Roman"/>
          <w:sz w:val="24"/>
          <w:szCs w:val="24"/>
          <w:lang w:val="en-US"/>
        </w:rPr>
      </w:pPr>
    </w:p>
    <w:p w14:paraId="1B726C53" w14:textId="77777777" w:rsidR="008A6F49" w:rsidRDefault="008A6F49" w:rsidP="008A6F49">
      <w:pPr>
        <w:rPr>
          <w:rFonts w:ascii="Times New Roman" w:hAnsi="Times New Roman"/>
          <w:sz w:val="24"/>
          <w:szCs w:val="24"/>
          <w:lang w:val="en-US"/>
        </w:rPr>
      </w:pPr>
      <w:r>
        <w:rPr>
          <w:rFonts w:ascii="Times New Roman" w:hAnsi="Times New Roman"/>
          <w:sz w:val="24"/>
          <w:szCs w:val="24"/>
          <w:lang w:val="en-US"/>
        </w:rPr>
        <w:t>Signed: _________________________________</w:t>
      </w:r>
      <w:r>
        <w:rPr>
          <w:rFonts w:ascii="Times New Roman" w:hAnsi="Times New Roman"/>
          <w:sz w:val="24"/>
          <w:szCs w:val="24"/>
          <w:lang w:val="en-US"/>
        </w:rPr>
        <w:tab/>
      </w:r>
      <w:r>
        <w:rPr>
          <w:rFonts w:ascii="Times New Roman" w:hAnsi="Times New Roman"/>
          <w:sz w:val="24"/>
          <w:szCs w:val="24"/>
          <w:lang w:val="en-US"/>
        </w:rPr>
        <w:tab/>
        <w:t>Date: ___________________</w:t>
      </w:r>
    </w:p>
    <w:p w14:paraId="0FB265B3" w14:textId="77777777" w:rsidR="008A6F49" w:rsidRDefault="008A6F49" w:rsidP="008A6F49">
      <w:pPr>
        <w:rPr>
          <w:rFonts w:ascii="Times New Roman" w:hAnsi="Times New Roman"/>
          <w:sz w:val="24"/>
          <w:szCs w:val="24"/>
          <w:lang w:val="en-US"/>
        </w:rPr>
      </w:pPr>
      <w:r>
        <w:rPr>
          <w:rFonts w:ascii="Times New Roman" w:hAnsi="Times New Roman"/>
          <w:sz w:val="24"/>
          <w:szCs w:val="24"/>
          <w:lang w:val="en-US"/>
        </w:rPr>
        <w:t xml:space="preserve">             (Chairperson of Board of Management)</w:t>
      </w:r>
    </w:p>
    <w:p w14:paraId="49F44AAF" w14:textId="77777777" w:rsidR="008A6F49" w:rsidRDefault="008A6F49" w:rsidP="008A6F49">
      <w:pPr>
        <w:rPr>
          <w:rFonts w:ascii="Times New Roman" w:hAnsi="Times New Roman"/>
          <w:sz w:val="24"/>
          <w:szCs w:val="24"/>
          <w:lang w:val="en-US"/>
        </w:rPr>
      </w:pPr>
      <w:r>
        <w:rPr>
          <w:rFonts w:ascii="Times New Roman" w:hAnsi="Times New Roman"/>
          <w:sz w:val="24"/>
          <w:szCs w:val="24"/>
          <w:lang w:val="en-US"/>
        </w:rPr>
        <w:t>Signed: _________________________________</w:t>
      </w:r>
      <w:r>
        <w:rPr>
          <w:rFonts w:ascii="Times New Roman" w:hAnsi="Times New Roman"/>
          <w:sz w:val="24"/>
          <w:szCs w:val="24"/>
          <w:lang w:val="en-US"/>
        </w:rPr>
        <w:tab/>
      </w:r>
      <w:r>
        <w:rPr>
          <w:rFonts w:ascii="Times New Roman" w:hAnsi="Times New Roman"/>
          <w:sz w:val="24"/>
          <w:szCs w:val="24"/>
          <w:lang w:val="en-US"/>
        </w:rPr>
        <w:tab/>
        <w:t>Date: ___________________</w:t>
      </w:r>
    </w:p>
    <w:p w14:paraId="3BE2006E" w14:textId="77777777" w:rsidR="008A6F49" w:rsidRDefault="008A6F49" w:rsidP="008A6F49">
      <w:pPr>
        <w:rPr>
          <w:rFonts w:ascii="Times New Roman" w:hAnsi="Times New Roman"/>
          <w:sz w:val="24"/>
          <w:szCs w:val="24"/>
          <w:lang w:val="en-US"/>
        </w:rPr>
      </w:pPr>
      <w:r>
        <w:rPr>
          <w:rFonts w:ascii="Times New Roman" w:hAnsi="Times New Roman"/>
          <w:sz w:val="24"/>
          <w:szCs w:val="24"/>
          <w:lang w:val="en-US"/>
        </w:rPr>
        <w:t xml:space="preserve">             (Principal – Secretary to the Board)</w:t>
      </w:r>
    </w:p>
    <w:p w14:paraId="4FFE77D6" w14:textId="77777777" w:rsidR="008A6F49" w:rsidRPr="008A6F49" w:rsidRDefault="008A6F49" w:rsidP="00CC7020">
      <w:pPr>
        <w:jc w:val="both"/>
        <w:rPr>
          <w:rFonts w:ascii="Times New Roman" w:hAnsi="Times New Roman"/>
          <w:sz w:val="24"/>
          <w:szCs w:val="24"/>
          <w:shd w:val="clear" w:color="auto" w:fill="FFFFFF"/>
        </w:rPr>
      </w:pPr>
    </w:p>
    <w:sectPr w:rsidR="008A6F49" w:rsidRPr="008A6F4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9"/>
    <w:multiLevelType w:val="hybridMultilevel"/>
    <w:tmpl w:val="140E0F7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A"/>
    <w:multiLevelType w:val="hybridMultilevel"/>
    <w:tmpl w:val="3352255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B"/>
    <w:multiLevelType w:val="hybridMultilevel"/>
    <w:tmpl w:val="109CF92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C"/>
    <w:multiLevelType w:val="hybridMultilevel"/>
    <w:tmpl w:val="0DED726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D"/>
    <w:multiLevelType w:val="hybridMultilevel"/>
    <w:tmpl w:val="7FDCC23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F"/>
    <w:multiLevelType w:val="hybridMultilevel"/>
    <w:tmpl w:val="41A7C4C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112D20CA"/>
    <w:multiLevelType w:val="hybridMultilevel"/>
    <w:tmpl w:val="53A2CE4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9F46E03"/>
    <w:multiLevelType w:val="hybridMultilevel"/>
    <w:tmpl w:val="8D0218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23CD1D0B"/>
    <w:multiLevelType w:val="hybridMultilevel"/>
    <w:tmpl w:val="E9DA15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27053339"/>
    <w:multiLevelType w:val="hybridMultilevel"/>
    <w:tmpl w:val="BF14056A"/>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0" w15:restartNumberingAfterBreak="0">
    <w:nsid w:val="2C6E3CE0"/>
    <w:multiLevelType w:val="hybridMultilevel"/>
    <w:tmpl w:val="2D2EC19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2C7B25B4"/>
    <w:multiLevelType w:val="hybridMultilevel"/>
    <w:tmpl w:val="4B625D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3BBC5760"/>
    <w:multiLevelType w:val="hybridMultilevel"/>
    <w:tmpl w:val="F9BE854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3D727A16"/>
    <w:multiLevelType w:val="hybridMultilevel"/>
    <w:tmpl w:val="79F09008"/>
    <w:lvl w:ilvl="0" w:tplc="1809000F">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3F9F045F"/>
    <w:multiLevelType w:val="hybridMultilevel"/>
    <w:tmpl w:val="7F46430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47083712"/>
    <w:multiLevelType w:val="hybridMultilevel"/>
    <w:tmpl w:val="FC24B7B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47BD624D"/>
    <w:multiLevelType w:val="hybridMultilevel"/>
    <w:tmpl w:val="F40C1CA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4C1A3A7E"/>
    <w:multiLevelType w:val="hybridMultilevel"/>
    <w:tmpl w:val="7958BB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4EFA0BEB"/>
    <w:multiLevelType w:val="hybridMultilevel"/>
    <w:tmpl w:val="0C405DA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5644407B"/>
    <w:multiLevelType w:val="hybridMultilevel"/>
    <w:tmpl w:val="C39A8782"/>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0" w15:restartNumberingAfterBreak="0">
    <w:nsid w:val="5F1A347E"/>
    <w:multiLevelType w:val="hybridMultilevel"/>
    <w:tmpl w:val="B5262204"/>
    <w:lvl w:ilvl="0" w:tplc="1809000F">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60281B87"/>
    <w:multiLevelType w:val="hybridMultilevel"/>
    <w:tmpl w:val="A01E074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60DA5CEB"/>
    <w:multiLevelType w:val="hybridMultilevel"/>
    <w:tmpl w:val="D1A2EA72"/>
    <w:lvl w:ilvl="0" w:tplc="1809000F">
      <w:start w:val="1"/>
      <w:numFmt w:val="decimal"/>
      <w:lvlText w:val="%1."/>
      <w:lvlJc w:val="left"/>
      <w:pPr>
        <w:ind w:left="720" w:hanging="360"/>
      </w:pPr>
      <w:rPr>
        <w:rFonts w:hint="default"/>
      </w:rPr>
    </w:lvl>
    <w:lvl w:ilvl="1" w:tplc="18090001">
      <w:start w:val="1"/>
      <w:numFmt w:val="bullet"/>
      <w:lvlText w:val=""/>
      <w:lvlJc w:val="left"/>
      <w:pPr>
        <w:ind w:left="1440" w:hanging="360"/>
      </w:pPr>
      <w:rPr>
        <w:rFonts w:ascii="Symbol" w:hAnsi="Symbol"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68C64EB1"/>
    <w:multiLevelType w:val="multilevel"/>
    <w:tmpl w:val="DE88C0B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4" w15:restartNumberingAfterBreak="0">
    <w:nsid w:val="6BA44CD9"/>
    <w:multiLevelType w:val="hybridMultilevel"/>
    <w:tmpl w:val="BD68F4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6EC13B54"/>
    <w:multiLevelType w:val="hybridMultilevel"/>
    <w:tmpl w:val="3DAAEDF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79F27CAF"/>
    <w:multiLevelType w:val="hybridMultilevel"/>
    <w:tmpl w:val="6A827AE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3"/>
  </w:num>
  <w:num w:numId="2">
    <w:abstractNumId w:val="22"/>
  </w:num>
  <w:num w:numId="3">
    <w:abstractNumId w:val="23"/>
  </w:num>
  <w:num w:numId="4">
    <w:abstractNumId w:val="12"/>
  </w:num>
  <w:num w:numId="5">
    <w:abstractNumId w:val="0"/>
  </w:num>
  <w:num w:numId="6">
    <w:abstractNumId w:val="7"/>
  </w:num>
  <w:num w:numId="7">
    <w:abstractNumId w:val="16"/>
  </w:num>
  <w:num w:numId="8">
    <w:abstractNumId w:val="6"/>
  </w:num>
  <w:num w:numId="9">
    <w:abstractNumId w:val="15"/>
  </w:num>
  <w:num w:numId="10">
    <w:abstractNumId w:val="10"/>
  </w:num>
  <w:num w:numId="11">
    <w:abstractNumId w:val="11"/>
  </w:num>
  <w:num w:numId="12">
    <w:abstractNumId w:val="14"/>
  </w:num>
  <w:num w:numId="13">
    <w:abstractNumId w:val="1"/>
  </w:num>
  <w:num w:numId="14">
    <w:abstractNumId w:val="2"/>
  </w:num>
  <w:num w:numId="15">
    <w:abstractNumId w:val="3"/>
  </w:num>
  <w:num w:numId="16">
    <w:abstractNumId w:val="4"/>
  </w:num>
  <w:num w:numId="17">
    <w:abstractNumId w:val="5"/>
  </w:num>
  <w:num w:numId="18">
    <w:abstractNumId w:val="9"/>
  </w:num>
  <w:num w:numId="19">
    <w:abstractNumId w:val="21"/>
  </w:num>
  <w:num w:numId="20">
    <w:abstractNumId w:val="24"/>
  </w:num>
  <w:num w:numId="21">
    <w:abstractNumId w:val="26"/>
  </w:num>
  <w:num w:numId="22">
    <w:abstractNumId w:val="18"/>
  </w:num>
  <w:num w:numId="23">
    <w:abstractNumId w:val="19"/>
  </w:num>
  <w:num w:numId="24">
    <w:abstractNumId w:val="17"/>
  </w:num>
  <w:num w:numId="25">
    <w:abstractNumId w:val="8"/>
  </w:num>
  <w:num w:numId="26">
    <w:abstractNumId w:val="25"/>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F5F"/>
    <w:rsid w:val="00051FD0"/>
    <w:rsid w:val="000D3BD0"/>
    <w:rsid w:val="00186B77"/>
    <w:rsid w:val="001949C5"/>
    <w:rsid w:val="001E0B2E"/>
    <w:rsid w:val="0032749B"/>
    <w:rsid w:val="00361BF8"/>
    <w:rsid w:val="003628B5"/>
    <w:rsid w:val="003723F0"/>
    <w:rsid w:val="00400B9C"/>
    <w:rsid w:val="004755A3"/>
    <w:rsid w:val="0054744B"/>
    <w:rsid w:val="005630BB"/>
    <w:rsid w:val="005E3060"/>
    <w:rsid w:val="0066598B"/>
    <w:rsid w:val="006814BC"/>
    <w:rsid w:val="006E6249"/>
    <w:rsid w:val="00777674"/>
    <w:rsid w:val="007B19B4"/>
    <w:rsid w:val="00835431"/>
    <w:rsid w:val="008A6F49"/>
    <w:rsid w:val="0092201A"/>
    <w:rsid w:val="00922272"/>
    <w:rsid w:val="00B17F5F"/>
    <w:rsid w:val="00B700B6"/>
    <w:rsid w:val="00C537DC"/>
    <w:rsid w:val="00C82F00"/>
    <w:rsid w:val="00C84BC5"/>
    <w:rsid w:val="00CC7020"/>
    <w:rsid w:val="00D165B3"/>
    <w:rsid w:val="00D56063"/>
    <w:rsid w:val="00D81055"/>
    <w:rsid w:val="00DB315F"/>
    <w:rsid w:val="00E461DC"/>
    <w:rsid w:val="00E90D9B"/>
    <w:rsid w:val="00E94463"/>
    <w:rsid w:val="00F80302"/>
    <w:rsid w:val="00F84F56"/>
    <w:rsid w:val="00FD6815"/>
    <w:rsid w:val="00FE489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69C285"/>
  <w15:chartTrackingRefBased/>
  <w15:docId w15:val="{E86AA284-205F-44E8-A5F5-D4185402E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7F5F"/>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ndoqtl9f9">
    <w:name w:val="markndoqtl9f9"/>
    <w:basedOn w:val="DefaultParagraphFont"/>
    <w:rsid w:val="00B17F5F"/>
  </w:style>
  <w:style w:type="table" w:styleId="TableGrid">
    <w:name w:val="Table Grid"/>
    <w:basedOn w:val="TableNormal"/>
    <w:uiPriority w:val="39"/>
    <w:rsid w:val="00B17F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17F5F"/>
    <w:pPr>
      <w:spacing w:after="160" w:line="259" w:lineRule="auto"/>
      <w:ind w:left="720"/>
      <w:contextualSpacing/>
    </w:pPr>
    <w:rPr>
      <w:rFonts w:asciiTheme="minorHAnsi" w:hAnsiTheme="minorHAnsi" w:cstheme="minorBidi"/>
    </w:rPr>
  </w:style>
  <w:style w:type="paragraph" w:styleId="BalloonText">
    <w:name w:val="Balloon Text"/>
    <w:basedOn w:val="Normal"/>
    <w:link w:val="BalloonTextChar"/>
    <w:uiPriority w:val="99"/>
    <w:semiHidden/>
    <w:unhideWhenUsed/>
    <w:rsid w:val="00186B7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6B7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384</TotalTime>
  <Pages>13</Pages>
  <Words>2076</Words>
  <Characters>11836</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LMETB</Company>
  <LinksUpToDate>false</LinksUpToDate>
  <CharactersWithSpaces>13885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Eilis Flood</dc:creator>
  <cp:keywords/>
  <dc:description/>
  <cp:lastModifiedBy>Eilis Flood</cp:lastModifiedBy>
  <cp:revision>12</cp:revision>
  <cp:lastPrinted>2022-10-11T12:22:00Z</cp:lastPrinted>
  <dcterms:created xsi:type="dcterms:W3CDTF">2022-02-13T11:11:00Z</dcterms:created>
  <dcterms:modified xsi:type="dcterms:W3CDTF">2022-10-11T12:22:00Z</dcterms:modified>
</cp:coreProperties>
</file>